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97E38" w14:textId="77777777" w:rsidR="006C21E1" w:rsidRPr="006C21E1" w:rsidRDefault="006C21E1" w:rsidP="006C21E1">
      <w:pPr>
        <w:spacing w:after="0" w:line="240" w:lineRule="auto"/>
        <w:ind w:left="4254" w:hanging="4254"/>
        <w:jc w:val="center"/>
        <w:rPr>
          <w:rFonts w:ascii="Verdana" w:eastAsia="Times New Roman" w:hAnsi="Verdana" w:cs="Times New Roman"/>
          <w:b/>
          <w:sz w:val="44"/>
          <w:szCs w:val="48"/>
          <w:lang w:eastAsia="de-DE"/>
        </w:rPr>
      </w:pPr>
      <w:bookmarkStart w:id="0" w:name="_Hlk150165004"/>
      <w:r w:rsidRPr="006C21E1">
        <w:rPr>
          <w:rFonts w:ascii="Verdana" w:eastAsia="Times New Roman" w:hAnsi="Verdana" w:cs="Times New Roman"/>
          <w:b/>
          <w:sz w:val="44"/>
          <w:szCs w:val="48"/>
          <w:lang w:eastAsia="de-DE"/>
        </w:rPr>
        <w:t>ANMELDEFORMULAR</w:t>
      </w:r>
    </w:p>
    <w:p w14:paraId="091C02B0" w14:textId="77777777" w:rsidR="006C21E1" w:rsidRPr="006C21E1" w:rsidRDefault="006C21E1" w:rsidP="006C21E1">
      <w:pPr>
        <w:spacing w:after="0" w:line="240" w:lineRule="auto"/>
        <w:rPr>
          <w:rFonts w:ascii="Verdana" w:eastAsia="Times New Roman" w:hAnsi="Verdana" w:cs="Times New Roman"/>
          <w:sz w:val="20"/>
          <w:lang w:eastAsia="de-DE"/>
        </w:rPr>
      </w:pPr>
    </w:p>
    <w:p w14:paraId="187B42F7" w14:textId="77777777" w:rsidR="006C21E1" w:rsidRPr="006C21E1" w:rsidRDefault="006C21E1" w:rsidP="006C21E1">
      <w:pPr>
        <w:spacing w:after="0" w:line="240" w:lineRule="auto"/>
        <w:rPr>
          <w:rFonts w:ascii="Verdana" w:eastAsia="Times New Roman" w:hAnsi="Verdana" w:cs="Times New Roman"/>
          <w:b/>
          <w:sz w:val="28"/>
          <w:szCs w:val="32"/>
          <w:lang w:eastAsia="de-DE"/>
        </w:rPr>
      </w:pPr>
      <w:r w:rsidRPr="006C21E1">
        <w:rPr>
          <w:rFonts w:ascii="Verdana" w:eastAsia="Times New Roman" w:hAnsi="Verdana" w:cs="Times New Roman"/>
          <w:b/>
          <w:sz w:val="28"/>
          <w:szCs w:val="32"/>
          <w:lang w:eastAsia="de-DE"/>
        </w:rPr>
        <w:t>Aufnahmewerberin bzw. Aufnahmewerber:</w:t>
      </w:r>
    </w:p>
    <w:p w14:paraId="4BC4C476" w14:textId="77777777" w:rsidR="006C21E1" w:rsidRPr="006C21E1" w:rsidRDefault="006C21E1" w:rsidP="006C21E1">
      <w:pPr>
        <w:tabs>
          <w:tab w:val="left" w:pos="4820"/>
        </w:tabs>
        <w:spacing w:after="0" w:line="240" w:lineRule="auto"/>
        <w:rPr>
          <w:rFonts w:ascii="Verdana" w:eastAsia="Times New Roman" w:hAnsi="Verdana" w:cs="Times New Roman"/>
          <w:sz w:val="14"/>
          <w:szCs w:val="16"/>
          <w:lang w:eastAsia="de-DE"/>
        </w:rPr>
      </w:pPr>
    </w:p>
    <w:tbl>
      <w:tblPr>
        <w:tblW w:w="0" w:type="auto"/>
        <w:tblLook w:val="01E0" w:firstRow="1" w:lastRow="1" w:firstColumn="1" w:lastColumn="1" w:noHBand="0" w:noVBand="0"/>
      </w:tblPr>
      <w:tblGrid>
        <w:gridCol w:w="4529"/>
        <w:gridCol w:w="4531"/>
      </w:tblGrid>
      <w:tr w:rsidR="006C21E1" w:rsidRPr="006C21E1" w14:paraId="7FCD83DF" w14:textId="77777777" w:rsidTr="00144E8E">
        <w:trPr>
          <w:trHeight w:val="340"/>
        </w:trPr>
        <w:tc>
          <w:tcPr>
            <w:tcW w:w="4605" w:type="dxa"/>
            <w:tcBorders>
              <w:top w:val="single" w:sz="4" w:space="0" w:color="auto"/>
              <w:left w:val="single" w:sz="4" w:space="0" w:color="auto"/>
              <w:bottom w:val="single" w:sz="4" w:space="0" w:color="auto"/>
              <w:right w:val="single" w:sz="4" w:space="0" w:color="auto"/>
            </w:tcBorders>
            <w:shd w:val="clear" w:color="auto" w:fill="auto"/>
          </w:tcPr>
          <w:p w14:paraId="56B1CEB0"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p>
        </w:tc>
        <w:tc>
          <w:tcPr>
            <w:tcW w:w="4605" w:type="dxa"/>
            <w:tcBorders>
              <w:top w:val="single" w:sz="4" w:space="0" w:color="auto"/>
              <w:left w:val="single" w:sz="4" w:space="0" w:color="auto"/>
              <w:bottom w:val="single" w:sz="4" w:space="0" w:color="auto"/>
              <w:right w:val="single" w:sz="4" w:space="0" w:color="auto"/>
            </w:tcBorders>
            <w:shd w:val="clear" w:color="auto" w:fill="auto"/>
          </w:tcPr>
          <w:p w14:paraId="7E531E62"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p>
          <w:p w14:paraId="55C19DBF"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p>
        </w:tc>
      </w:tr>
      <w:tr w:rsidR="006C21E1" w:rsidRPr="006C21E1" w14:paraId="394AFB32" w14:textId="77777777" w:rsidTr="00144E8E">
        <w:trPr>
          <w:trHeight w:val="340"/>
        </w:trPr>
        <w:tc>
          <w:tcPr>
            <w:tcW w:w="4605" w:type="dxa"/>
            <w:tcBorders>
              <w:top w:val="single" w:sz="4" w:space="0" w:color="auto"/>
            </w:tcBorders>
            <w:shd w:val="clear" w:color="auto" w:fill="auto"/>
          </w:tcPr>
          <w:p w14:paraId="0A48F9E7"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r w:rsidRPr="006C21E1">
              <w:rPr>
                <w:rFonts w:ascii="Verdana" w:eastAsia="Times New Roman" w:hAnsi="Verdana" w:cs="Times New Roman"/>
                <w:sz w:val="24"/>
                <w:szCs w:val="28"/>
                <w:lang w:eastAsia="de-DE"/>
              </w:rPr>
              <w:t>Familienname</w:t>
            </w:r>
          </w:p>
        </w:tc>
        <w:tc>
          <w:tcPr>
            <w:tcW w:w="4605" w:type="dxa"/>
            <w:tcBorders>
              <w:top w:val="single" w:sz="4" w:space="0" w:color="auto"/>
            </w:tcBorders>
            <w:shd w:val="clear" w:color="auto" w:fill="auto"/>
          </w:tcPr>
          <w:p w14:paraId="2CA7B802"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r w:rsidRPr="006C21E1">
              <w:rPr>
                <w:rFonts w:ascii="Verdana" w:eastAsia="Times New Roman" w:hAnsi="Verdana" w:cs="Times New Roman"/>
                <w:sz w:val="24"/>
                <w:szCs w:val="28"/>
                <w:lang w:eastAsia="de-DE"/>
              </w:rPr>
              <w:t xml:space="preserve">Vorname(n) </w:t>
            </w:r>
            <w:r w:rsidRPr="006C21E1">
              <w:rPr>
                <w:rFonts w:ascii="Verdana" w:eastAsia="Times New Roman" w:hAnsi="Verdana" w:cs="Times New Roman"/>
                <w:szCs w:val="24"/>
                <w:lang w:eastAsia="de-DE"/>
              </w:rPr>
              <w:t>laut Geburtsurkunde</w:t>
            </w:r>
          </w:p>
        </w:tc>
      </w:tr>
    </w:tbl>
    <w:p w14:paraId="0C93782C" w14:textId="77777777" w:rsidR="006C21E1" w:rsidRPr="006C21E1" w:rsidRDefault="006C21E1" w:rsidP="006C21E1">
      <w:pPr>
        <w:tabs>
          <w:tab w:val="left" w:pos="4820"/>
        </w:tabs>
        <w:spacing w:after="0" w:line="240" w:lineRule="auto"/>
        <w:rPr>
          <w:rFonts w:ascii="Verdana" w:eastAsia="Times New Roman" w:hAnsi="Verdana" w:cs="Times New Roman"/>
          <w:szCs w:val="24"/>
          <w:lang w:eastAsia="de-DE"/>
        </w:rPr>
      </w:pPr>
    </w:p>
    <w:p w14:paraId="1075DCA5" w14:textId="77777777" w:rsidR="006C21E1" w:rsidRPr="006C21E1" w:rsidRDefault="006C21E1" w:rsidP="006C21E1">
      <w:pPr>
        <w:tabs>
          <w:tab w:val="left" w:pos="4820"/>
        </w:tabs>
        <w:spacing w:after="0" w:line="240" w:lineRule="auto"/>
        <w:rPr>
          <w:rFonts w:ascii="Verdana" w:eastAsia="Times New Roman" w:hAnsi="Verdana" w:cs="Times New Roman"/>
          <w:sz w:val="24"/>
          <w:szCs w:val="28"/>
          <w:lang w:eastAsia="de-DE"/>
        </w:rPr>
      </w:pPr>
      <w:r w:rsidRPr="006C21E1">
        <w:rPr>
          <w:rFonts w:ascii="Verdana" w:eastAsia="Times New Roman" w:hAnsi="Verdana" w:cs="Times New Roman"/>
          <w:sz w:val="24"/>
          <w:szCs w:val="28"/>
          <w:lang w:eastAsia="de-DE"/>
        </w:rPr>
        <w:t>Die Aufnahme für das Schuljahr ……</w:t>
      </w:r>
      <w:proofErr w:type="gramStart"/>
      <w:r w:rsidRPr="006C21E1">
        <w:rPr>
          <w:rFonts w:ascii="Verdana" w:eastAsia="Times New Roman" w:hAnsi="Verdana" w:cs="Times New Roman"/>
          <w:sz w:val="24"/>
          <w:szCs w:val="28"/>
          <w:lang w:eastAsia="de-DE"/>
        </w:rPr>
        <w:t>…….</w:t>
      </w:r>
      <w:proofErr w:type="gramEnd"/>
      <w:r w:rsidRPr="006C21E1">
        <w:rPr>
          <w:rFonts w:ascii="Verdana" w:eastAsia="Times New Roman" w:hAnsi="Verdana" w:cs="Times New Roman"/>
          <w:sz w:val="24"/>
          <w:szCs w:val="28"/>
          <w:lang w:eastAsia="de-DE"/>
        </w:rPr>
        <w:t xml:space="preserve">………… wird angestrebt in </w:t>
      </w:r>
      <w:r w:rsidRPr="006C21E1">
        <w:rPr>
          <w:rFonts w:ascii="Verdana" w:eastAsia="Times New Roman" w:hAnsi="Verdana" w:cs="Times New Roman"/>
          <w:szCs w:val="24"/>
          <w:lang w:eastAsia="de-DE"/>
        </w:rPr>
        <w:t>(Zutreffendes bitte ankreuzen):</w:t>
      </w:r>
    </w:p>
    <w:p w14:paraId="149E6350" w14:textId="77777777" w:rsidR="006C21E1" w:rsidRPr="006C21E1" w:rsidRDefault="006C21E1" w:rsidP="006C21E1">
      <w:pPr>
        <w:tabs>
          <w:tab w:val="left" w:pos="4820"/>
        </w:tabs>
        <w:spacing w:after="0" w:line="240" w:lineRule="auto"/>
        <w:rPr>
          <w:rFonts w:ascii="Verdana" w:eastAsia="Times New Roman" w:hAnsi="Verdana" w:cs="Times New Roman"/>
          <w:szCs w:val="24"/>
          <w:lang w:eastAsia="de-DE"/>
        </w:rPr>
      </w:pPr>
    </w:p>
    <w:p w14:paraId="313A9C75" w14:textId="77777777" w:rsidR="001D04E7" w:rsidRDefault="006C21E1" w:rsidP="006C21E1">
      <w:pPr>
        <w:spacing w:after="0" w:line="240" w:lineRule="auto"/>
        <w:rPr>
          <w:rFonts w:ascii="Verdana" w:eastAsia="Times New Roman" w:hAnsi="Verdana" w:cs="Times New Roman"/>
          <w:szCs w:val="24"/>
          <w:lang w:eastAsia="de-DE"/>
        </w:rPr>
      </w:pPr>
      <w:r w:rsidRPr="006C21E1">
        <w:rPr>
          <w:rFonts w:ascii="Verdana" w:eastAsia="Times New Roman" w:hAnsi="Verdana" w:cs="Times New Roman"/>
          <w:szCs w:val="24"/>
          <w:lang w:eastAsia="de-DE"/>
        </w:rPr>
        <w:t>O</w:t>
      </w:r>
      <w:r w:rsidRPr="006C21E1">
        <w:rPr>
          <w:rFonts w:ascii="Verdana" w:eastAsia="Times New Roman" w:hAnsi="Verdana" w:cs="Times New Roman"/>
          <w:szCs w:val="24"/>
          <w:lang w:eastAsia="de-DE"/>
        </w:rPr>
        <w:tab/>
      </w:r>
      <w:r w:rsidRPr="001D04E7">
        <w:rPr>
          <w:rFonts w:ascii="Verdana" w:eastAsia="Times New Roman" w:hAnsi="Verdana" w:cs="Times New Roman"/>
          <w:b/>
          <w:bCs/>
          <w:szCs w:val="24"/>
          <w:lang w:eastAsia="de-DE"/>
        </w:rPr>
        <w:t>Classic</w:t>
      </w:r>
      <w:r w:rsidR="00021BF9" w:rsidRPr="001D04E7">
        <w:rPr>
          <w:rFonts w:ascii="Verdana" w:eastAsia="Times New Roman" w:hAnsi="Verdana" w:cs="Times New Roman"/>
          <w:b/>
          <w:bCs/>
          <w:szCs w:val="24"/>
          <w:lang w:eastAsia="de-DE"/>
        </w:rPr>
        <w:t xml:space="preserve"> </w:t>
      </w:r>
      <w:r w:rsidRPr="001D04E7">
        <w:rPr>
          <w:rFonts w:ascii="Verdana" w:eastAsia="Times New Roman" w:hAnsi="Verdana" w:cs="Times New Roman"/>
          <w:b/>
          <w:bCs/>
          <w:szCs w:val="24"/>
          <w:lang w:eastAsia="de-DE"/>
        </w:rPr>
        <w:t>Business HAK</w:t>
      </w:r>
      <w:r w:rsidRPr="006C21E1">
        <w:rPr>
          <w:rFonts w:ascii="Verdana" w:eastAsia="Times New Roman" w:hAnsi="Verdana" w:cs="Times New Roman"/>
          <w:szCs w:val="24"/>
          <w:lang w:eastAsia="de-DE"/>
        </w:rPr>
        <w:tab/>
      </w:r>
      <w:r w:rsidRPr="006C21E1">
        <w:rPr>
          <w:rFonts w:ascii="Verdana" w:eastAsia="Times New Roman" w:hAnsi="Verdana" w:cs="Times New Roman"/>
          <w:szCs w:val="24"/>
          <w:lang w:eastAsia="de-DE"/>
        </w:rPr>
        <w:tab/>
      </w:r>
    </w:p>
    <w:p w14:paraId="44F1D965" w14:textId="77777777" w:rsidR="001D04E7" w:rsidRDefault="001D04E7" w:rsidP="006C21E1">
      <w:pPr>
        <w:spacing w:after="0" w:line="240" w:lineRule="auto"/>
        <w:rPr>
          <w:rFonts w:ascii="Verdana" w:eastAsia="Times New Roman" w:hAnsi="Verdana" w:cs="Times New Roman"/>
          <w:szCs w:val="24"/>
          <w:lang w:eastAsia="de-DE"/>
        </w:rPr>
      </w:pPr>
    </w:p>
    <w:p w14:paraId="5DAAED74" w14:textId="3090FACA" w:rsidR="006C21E1" w:rsidRPr="006C21E1" w:rsidRDefault="006C21E1" w:rsidP="006C21E1">
      <w:pPr>
        <w:spacing w:after="0" w:line="240" w:lineRule="auto"/>
        <w:rPr>
          <w:rFonts w:ascii="Verdana" w:eastAsia="Times New Roman" w:hAnsi="Verdana" w:cs="Times New Roman"/>
          <w:szCs w:val="24"/>
          <w:lang w:eastAsia="de-DE"/>
        </w:rPr>
      </w:pPr>
      <w:r w:rsidRPr="006C21E1">
        <w:rPr>
          <w:rFonts w:ascii="Verdana" w:eastAsia="Times New Roman" w:hAnsi="Verdana" w:cs="Times New Roman"/>
          <w:szCs w:val="24"/>
          <w:lang w:eastAsia="de-DE"/>
        </w:rPr>
        <w:t>O</w:t>
      </w:r>
      <w:r w:rsidRPr="006C21E1">
        <w:rPr>
          <w:rFonts w:ascii="Verdana" w:eastAsia="Times New Roman" w:hAnsi="Verdana" w:cs="Times New Roman"/>
          <w:szCs w:val="24"/>
          <w:lang w:eastAsia="de-DE"/>
        </w:rPr>
        <w:tab/>
      </w:r>
      <w:r w:rsidRPr="001D04E7">
        <w:rPr>
          <w:rFonts w:ascii="Verdana" w:eastAsia="Times New Roman" w:hAnsi="Verdana" w:cs="Times New Roman"/>
          <w:b/>
          <w:bCs/>
          <w:szCs w:val="24"/>
          <w:lang w:eastAsia="de-DE"/>
        </w:rPr>
        <w:t>Digital</w:t>
      </w:r>
      <w:r w:rsidR="00021BF9" w:rsidRPr="001D04E7">
        <w:rPr>
          <w:rFonts w:ascii="Verdana" w:eastAsia="Times New Roman" w:hAnsi="Verdana" w:cs="Times New Roman"/>
          <w:b/>
          <w:bCs/>
          <w:szCs w:val="24"/>
          <w:lang w:eastAsia="de-DE"/>
        </w:rPr>
        <w:t xml:space="preserve"> </w:t>
      </w:r>
      <w:r w:rsidRPr="001D04E7">
        <w:rPr>
          <w:rFonts w:ascii="Verdana" w:eastAsia="Times New Roman" w:hAnsi="Verdana" w:cs="Times New Roman"/>
          <w:b/>
          <w:bCs/>
          <w:szCs w:val="24"/>
          <w:lang w:eastAsia="de-DE"/>
        </w:rPr>
        <w:t>Business</w:t>
      </w:r>
      <w:r w:rsidR="00021BF9" w:rsidRPr="001D04E7">
        <w:rPr>
          <w:rFonts w:ascii="Verdana" w:eastAsia="Times New Roman" w:hAnsi="Verdana" w:cs="Times New Roman"/>
          <w:b/>
          <w:bCs/>
          <w:szCs w:val="24"/>
          <w:lang w:eastAsia="de-DE"/>
        </w:rPr>
        <w:t xml:space="preserve"> </w:t>
      </w:r>
      <w:r w:rsidRPr="001D04E7">
        <w:rPr>
          <w:rFonts w:ascii="Verdana" w:eastAsia="Times New Roman" w:hAnsi="Verdana" w:cs="Times New Roman"/>
          <w:b/>
          <w:bCs/>
          <w:szCs w:val="24"/>
          <w:lang w:eastAsia="de-DE"/>
        </w:rPr>
        <w:t>HAK</w:t>
      </w:r>
    </w:p>
    <w:p w14:paraId="016468C4" w14:textId="77777777" w:rsidR="006C21E1" w:rsidRPr="006C21E1" w:rsidRDefault="006C21E1" w:rsidP="006C21E1">
      <w:pPr>
        <w:spacing w:after="0" w:line="240" w:lineRule="auto"/>
        <w:rPr>
          <w:rFonts w:ascii="Verdana" w:eastAsia="Times New Roman" w:hAnsi="Verdana" w:cs="Times New Roman"/>
          <w:szCs w:val="24"/>
          <w:lang w:eastAsia="de-DE"/>
        </w:rPr>
      </w:pPr>
    </w:p>
    <w:p w14:paraId="073AC817" w14:textId="77777777" w:rsidR="006C21E1" w:rsidRDefault="006C21E1" w:rsidP="006C21E1">
      <w:pPr>
        <w:spacing w:after="0" w:line="240" w:lineRule="auto"/>
        <w:rPr>
          <w:rFonts w:ascii="Verdana" w:eastAsia="Times New Roman" w:hAnsi="Verdana" w:cs="Times New Roman"/>
          <w:szCs w:val="24"/>
          <w:lang w:eastAsia="de-DE"/>
        </w:rPr>
      </w:pPr>
    </w:p>
    <w:p w14:paraId="69368457" w14:textId="77777777" w:rsidR="00DA7F82" w:rsidRPr="006C21E1" w:rsidRDefault="00DA7F82" w:rsidP="006C21E1">
      <w:pPr>
        <w:spacing w:after="0" w:line="240" w:lineRule="auto"/>
        <w:rPr>
          <w:rFonts w:ascii="Verdana" w:eastAsia="Times New Roman" w:hAnsi="Verdana" w:cs="Times New Roman"/>
          <w:szCs w:val="24"/>
          <w:lang w:eastAsia="de-DE"/>
        </w:rPr>
      </w:pPr>
    </w:p>
    <w:p w14:paraId="751ABD87" w14:textId="77777777" w:rsidR="006C21E1" w:rsidRPr="006C21E1" w:rsidRDefault="006C21E1" w:rsidP="006C21E1">
      <w:pPr>
        <w:spacing w:after="0" w:line="240" w:lineRule="auto"/>
        <w:rPr>
          <w:rFonts w:ascii="Verdana" w:eastAsia="Times New Roman" w:hAnsi="Verdana" w:cs="Times New Roman"/>
          <w:b/>
          <w:sz w:val="24"/>
          <w:szCs w:val="28"/>
          <w:lang w:eastAsia="de-DE"/>
        </w:rPr>
      </w:pPr>
      <w:r w:rsidRPr="006C21E1">
        <w:rPr>
          <w:rFonts w:ascii="Verdana" w:eastAsia="Times New Roman" w:hAnsi="Verdana" w:cs="Times New Roman"/>
          <w:b/>
          <w:sz w:val="24"/>
          <w:szCs w:val="28"/>
          <w:lang w:eastAsia="de-DE"/>
        </w:rPr>
        <w:t>Daten der Schülerin / des Schülers</w:t>
      </w:r>
    </w:p>
    <w:tbl>
      <w:tblPr>
        <w:tblStyle w:val="Tabellenraster"/>
        <w:tblW w:w="0" w:type="auto"/>
        <w:tblLook w:val="04A0" w:firstRow="1" w:lastRow="0" w:firstColumn="1" w:lastColumn="0" w:noHBand="0" w:noVBand="1"/>
      </w:tblPr>
      <w:tblGrid>
        <w:gridCol w:w="3260"/>
        <w:gridCol w:w="1499"/>
        <w:gridCol w:w="2636"/>
        <w:gridCol w:w="1218"/>
        <w:gridCol w:w="447"/>
      </w:tblGrid>
      <w:tr w:rsidR="006C21E1" w:rsidRPr="006C21E1" w14:paraId="446ADE3B" w14:textId="77777777" w:rsidTr="00144E8E">
        <w:tc>
          <w:tcPr>
            <w:tcW w:w="3260" w:type="dxa"/>
          </w:tcPr>
          <w:p w14:paraId="1DE5D432"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Familienname:</w:t>
            </w:r>
          </w:p>
        </w:tc>
        <w:tc>
          <w:tcPr>
            <w:tcW w:w="5756" w:type="dxa"/>
            <w:gridSpan w:val="4"/>
          </w:tcPr>
          <w:p w14:paraId="150A3A4A"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6AB33E77" w14:textId="77777777" w:rsidTr="00144E8E">
        <w:tc>
          <w:tcPr>
            <w:tcW w:w="3260" w:type="dxa"/>
          </w:tcPr>
          <w:p w14:paraId="52DC63DC"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Vorname(n):</w:t>
            </w:r>
          </w:p>
        </w:tc>
        <w:tc>
          <w:tcPr>
            <w:tcW w:w="5756" w:type="dxa"/>
            <w:gridSpan w:val="4"/>
          </w:tcPr>
          <w:p w14:paraId="6BEFD45F"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6C667AFB" w14:textId="77777777" w:rsidTr="00144E8E">
        <w:tc>
          <w:tcPr>
            <w:tcW w:w="3260" w:type="dxa"/>
          </w:tcPr>
          <w:p w14:paraId="7970421B"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Geschlecht:</w:t>
            </w:r>
          </w:p>
        </w:tc>
        <w:tc>
          <w:tcPr>
            <w:tcW w:w="5756" w:type="dxa"/>
            <w:gridSpan w:val="4"/>
          </w:tcPr>
          <w:p w14:paraId="62A4EEB5"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O weiblich   O männlich   O offen</w:t>
            </w:r>
          </w:p>
        </w:tc>
      </w:tr>
      <w:tr w:rsidR="006C21E1" w:rsidRPr="006C21E1" w14:paraId="380B344E" w14:textId="77777777" w:rsidTr="00144E8E">
        <w:tc>
          <w:tcPr>
            <w:tcW w:w="3260" w:type="dxa"/>
          </w:tcPr>
          <w:p w14:paraId="3288D83C"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Geburtsdatum:</w:t>
            </w:r>
          </w:p>
        </w:tc>
        <w:tc>
          <w:tcPr>
            <w:tcW w:w="1569" w:type="dxa"/>
          </w:tcPr>
          <w:p w14:paraId="46DC42C0" w14:textId="77777777" w:rsidR="006C21E1" w:rsidRPr="006C21E1" w:rsidRDefault="006C21E1" w:rsidP="006C21E1">
            <w:pPr>
              <w:rPr>
                <w:rFonts w:ascii="Verdana" w:eastAsia="Times New Roman" w:hAnsi="Verdana" w:cs="Times New Roman"/>
                <w:bCs/>
                <w:sz w:val="28"/>
                <w:szCs w:val="32"/>
                <w:lang w:eastAsia="de-DE"/>
              </w:rPr>
            </w:pPr>
          </w:p>
        </w:tc>
        <w:tc>
          <w:tcPr>
            <w:tcW w:w="2416" w:type="dxa"/>
          </w:tcPr>
          <w:p w14:paraId="0AF98822"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Geburtsort bzw. -staat:</w:t>
            </w:r>
          </w:p>
        </w:tc>
        <w:tc>
          <w:tcPr>
            <w:tcW w:w="1305" w:type="dxa"/>
          </w:tcPr>
          <w:p w14:paraId="21E845AA" w14:textId="77777777" w:rsidR="006C21E1" w:rsidRPr="006C21E1" w:rsidRDefault="006C21E1" w:rsidP="006C21E1">
            <w:pPr>
              <w:rPr>
                <w:rFonts w:ascii="Verdana" w:eastAsia="Times New Roman" w:hAnsi="Verdana" w:cs="Times New Roman"/>
                <w:bCs/>
                <w:szCs w:val="24"/>
                <w:lang w:eastAsia="de-DE"/>
              </w:rPr>
            </w:pPr>
          </w:p>
        </w:tc>
        <w:tc>
          <w:tcPr>
            <w:tcW w:w="466" w:type="dxa"/>
          </w:tcPr>
          <w:p w14:paraId="66C53EE8" w14:textId="77777777" w:rsidR="006C21E1" w:rsidRPr="006C21E1" w:rsidRDefault="006C21E1" w:rsidP="006C21E1">
            <w:pPr>
              <w:rPr>
                <w:rFonts w:ascii="Verdana" w:eastAsia="Times New Roman" w:hAnsi="Verdana" w:cs="Times New Roman"/>
                <w:bCs/>
                <w:szCs w:val="24"/>
                <w:lang w:eastAsia="de-DE"/>
              </w:rPr>
            </w:pPr>
          </w:p>
        </w:tc>
      </w:tr>
      <w:tr w:rsidR="006C21E1" w:rsidRPr="006C21E1" w14:paraId="708D9D7E" w14:textId="77777777" w:rsidTr="00144E8E">
        <w:tc>
          <w:tcPr>
            <w:tcW w:w="3260" w:type="dxa"/>
          </w:tcPr>
          <w:p w14:paraId="20E26F00"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Staatsbürgerschaft:</w:t>
            </w:r>
          </w:p>
        </w:tc>
        <w:tc>
          <w:tcPr>
            <w:tcW w:w="1569" w:type="dxa"/>
          </w:tcPr>
          <w:p w14:paraId="29C92499" w14:textId="77777777" w:rsidR="006C21E1" w:rsidRPr="006C21E1" w:rsidRDefault="006C21E1" w:rsidP="006C21E1">
            <w:pPr>
              <w:rPr>
                <w:rFonts w:ascii="Verdana" w:eastAsia="Times New Roman" w:hAnsi="Verdana" w:cs="Times New Roman"/>
                <w:bCs/>
                <w:sz w:val="28"/>
                <w:szCs w:val="32"/>
                <w:lang w:eastAsia="de-DE"/>
              </w:rPr>
            </w:pPr>
          </w:p>
        </w:tc>
        <w:tc>
          <w:tcPr>
            <w:tcW w:w="2416" w:type="dxa"/>
          </w:tcPr>
          <w:p w14:paraId="248DD401"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2.Staatsbürgerschaft:</w:t>
            </w:r>
          </w:p>
        </w:tc>
        <w:tc>
          <w:tcPr>
            <w:tcW w:w="1771" w:type="dxa"/>
            <w:gridSpan w:val="2"/>
          </w:tcPr>
          <w:p w14:paraId="700AFCB5" w14:textId="77777777" w:rsidR="006C21E1" w:rsidRPr="006C21E1" w:rsidRDefault="006C21E1" w:rsidP="006C21E1">
            <w:pPr>
              <w:rPr>
                <w:rFonts w:ascii="Verdana" w:eastAsia="Times New Roman" w:hAnsi="Verdana" w:cs="Times New Roman"/>
                <w:bCs/>
                <w:szCs w:val="24"/>
                <w:lang w:eastAsia="de-DE"/>
              </w:rPr>
            </w:pPr>
          </w:p>
        </w:tc>
      </w:tr>
      <w:tr w:rsidR="006C21E1" w:rsidRPr="006C21E1" w14:paraId="4E3F3BE7" w14:textId="77777777" w:rsidTr="00144E8E">
        <w:tc>
          <w:tcPr>
            <w:tcW w:w="3260" w:type="dxa"/>
          </w:tcPr>
          <w:p w14:paraId="03DFE0CA"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Religionsbekenntnis:</w:t>
            </w:r>
          </w:p>
        </w:tc>
        <w:tc>
          <w:tcPr>
            <w:tcW w:w="5756" w:type="dxa"/>
            <w:gridSpan w:val="4"/>
          </w:tcPr>
          <w:p w14:paraId="3EBF5C28"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66927C86" w14:textId="77777777" w:rsidTr="00144E8E">
        <w:tc>
          <w:tcPr>
            <w:tcW w:w="3260" w:type="dxa"/>
          </w:tcPr>
          <w:p w14:paraId="6AE9F0CC"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Muttersprache:</w:t>
            </w:r>
          </w:p>
        </w:tc>
        <w:tc>
          <w:tcPr>
            <w:tcW w:w="1569" w:type="dxa"/>
          </w:tcPr>
          <w:p w14:paraId="2BC7A0D2" w14:textId="77777777" w:rsidR="006C21E1" w:rsidRPr="006C21E1" w:rsidRDefault="006C21E1" w:rsidP="006C21E1">
            <w:pPr>
              <w:rPr>
                <w:rFonts w:ascii="Verdana" w:eastAsia="Times New Roman" w:hAnsi="Verdana" w:cs="Times New Roman"/>
                <w:bCs/>
                <w:sz w:val="28"/>
                <w:szCs w:val="32"/>
                <w:lang w:eastAsia="de-DE"/>
              </w:rPr>
            </w:pPr>
          </w:p>
        </w:tc>
        <w:tc>
          <w:tcPr>
            <w:tcW w:w="2416" w:type="dxa"/>
          </w:tcPr>
          <w:p w14:paraId="2471628C"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Zweitsprache:</w:t>
            </w:r>
          </w:p>
        </w:tc>
        <w:tc>
          <w:tcPr>
            <w:tcW w:w="1771" w:type="dxa"/>
            <w:gridSpan w:val="2"/>
          </w:tcPr>
          <w:p w14:paraId="2CDE4890" w14:textId="77777777" w:rsidR="006C21E1" w:rsidRPr="006C21E1" w:rsidRDefault="006C21E1" w:rsidP="006C21E1">
            <w:pPr>
              <w:rPr>
                <w:rFonts w:ascii="Verdana" w:eastAsia="Times New Roman" w:hAnsi="Verdana" w:cs="Times New Roman"/>
                <w:bCs/>
                <w:szCs w:val="24"/>
                <w:lang w:eastAsia="de-DE"/>
              </w:rPr>
            </w:pPr>
          </w:p>
        </w:tc>
      </w:tr>
      <w:tr w:rsidR="006C21E1" w:rsidRPr="006C21E1" w14:paraId="0A8A7D05" w14:textId="77777777" w:rsidTr="00144E8E">
        <w:tc>
          <w:tcPr>
            <w:tcW w:w="3260" w:type="dxa"/>
          </w:tcPr>
          <w:p w14:paraId="1CC01412"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Sozialversicherungs-</w:t>
            </w:r>
            <w:proofErr w:type="spellStart"/>
            <w:r w:rsidRPr="006C21E1">
              <w:rPr>
                <w:rFonts w:ascii="Verdana" w:eastAsia="Times New Roman" w:hAnsi="Verdana" w:cs="Times New Roman"/>
                <w:bCs/>
                <w:szCs w:val="24"/>
                <w:lang w:eastAsia="de-DE"/>
              </w:rPr>
              <w:t>Nr</w:t>
            </w:r>
            <w:proofErr w:type="spellEnd"/>
            <w:r w:rsidRPr="006C21E1">
              <w:rPr>
                <w:rFonts w:ascii="Verdana" w:eastAsia="Times New Roman" w:hAnsi="Verdana" w:cs="Times New Roman"/>
                <w:bCs/>
                <w:szCs w:val="24"/>
                <w:lang w:eastAsia="de-DE"/>
              </w:rPr>
              <w:t>:</w:t>
            </w:r>
          </w:p>
        </w:tc>
        <w:tc>
          <w:tcPr>
            <w:tcW w:w="5756" w:type="dxa"/>
            <w:gridSpan w:val="4"/>
          </w:tcPr>
          <w:p w14:paraId="0FCEC5E4"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72ADAD3A" w14:textId="77777777" w:rsidTr="00144E8E">
        <w:tc>
          <w:tcPr>
            <w:tcW w:w="3260" w:type="dxa"/>
          </w:tcPr>
          <w:p w14:paraId="7DEADD56"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Sozialversicherungsanstalt:</w:t>
            </w:r>
          </w:p>
        </w:tc>
        <w:tc>
          <w:tcPr>
            <w:tcW w:w="5756" w:type="dxa"/>
            <w:gridSpan w:val="4"/>
          </w:tcPr>
          <w:p w14:paraId="363A391C"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252862DF" w14:textId="77777777" w:rsidTr="00144E8E">
        <w:tc>
          <w:tcPr>
            <w:tcW w:w="3260" w:type="dxa"/>
          </w:tcPr>
          <w:p w14:paraId="0BDB83E8"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Straße und Hausnummer:</w:t>
            </w:r>
          </w:p>
        </w:tc>
        <w:tc>
          <w:tcPr>
            <w:tcW w:w="5756" w:type="dxa"/>
            <w:gridSpan w:val="4"/>
          </w:tcPr>
          <w:p w14:paraId="7F601C3E"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3294AB48" w14:textId="77777777" w:rsidTr="00144E8E">
        <w:tc>
          <w:tcPr>
            <w:tcW w:w="3260" w:type="dxa"/>
          </w:tcPr>
          <w:p w14:paraId="1965D1AB"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PLZ und Wohnort:</w:t>
            </w:r>
          </w:p>
        </w:tc>
        <w:tc>
          <w:tcPr>
            <w:tcW w:w="5756" w:type="dxa"/>
            <w:gridSpan w:val="4"/>
          </w:tcPr>
          <w:p w14:paraId="722939A0"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2A77C72F" w14:textId="77777777" w:rsidTr="00144E8E">
        <w:tc>
          <w:tcPr>
            <w:tcW w:w="3260" w:type="dxa"/>
          </w:tcPr>
          <w:p w14:paraId="0C7BC240"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Gemeinde:</w:t>
            </w:r>
          </w:p>
        </w:tc>
        <w:tc>
          <w:tcPr>
            <w:tcW w:w="5756" w:type="dxa"/>
            <w:gridSpan w:val="4"/>
          </w:tcPr>
          <w:p w14:paraId="02D7C39B"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46E89A50" w14:textId="77777777" w:rsidTr="00144E8E">
        <w:tc>
          <w:tcPr>
            <w:tcW w:w="3260" w:type="dxa"/>
          </w:tcPr>
          <w:p w14:paraId="5021208E"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Telefonnr. und E-Mail:</w:t>
            </w:r>
          </w:p>
        </w:tc>
        <w:tc>
          <w:tcPr>
            <w:tcW w:w="5756" w:type="dxa"/>
            <w:gridSpan w:val="4"/>
          </w:tcPr>
          <w:p w14:paraId="21EAC732"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17C747C9" w14:textId="77777777" w:rsidTr="00144E8E">
        <w:tc>
          <w:tcPr>
            <w:tcW w:w="3260" w:type="dxa"/>
          </w:tcPr>
          <w:p w14:paraId="6474BE09"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in der 8. Schulstufe besuchte Schulform:</w:t>
            </w:r>
          </w:p>
        </w:tc>
        <w:tc>
          <w:tcPr>
            <w:tcW w:w="1569" w:type="dxa"/>
          </w:tcPr>
          <w:p w14:paraId="6DAB4A57" w14:textId="77777777" w:rsidR="006C21E1" w:rsidRPr="006C21E1" w:rsidRDefault="006C21E1" w:rsidP="006C21E1">
            <w:pPr>
              <w:rPr>
                <w:rFonts w:ascii="Verdana" w:eastAsia="Times New Roman" w:hAnsi="Verdana" w:cs="Times New Roman"/>
                <w:bCs/>
                <w:sz w:val="28"/>
                <w:szCs w:val="32"/>
                <w:lang w:eastAsia="de-DE"/>
              </w:rPr>
            </w:pPr>
          </w:p>
        </w:tc>
        <w:tc>
          <w:tcPr>
            <w:tcW w:w="2416" w:type="dxa"/>
          </w:tcPr>
          <w:p w14:paraId="5F4FDB19"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derzeit (oder zuletzt) besuchte Schulform:</w:t>
            </w:r>
          </w:p>
        </w:tc>
        <w:tc>
          <w:tcPr>
            <w:tcW w:w="1771" w:type="dxa"/>
            <w:gridSpan w:val="2"/>
          </w:tcPr>
          <w:p w14:paraId="159532B7"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011BC48A" w14:textId="77777777" w:rsidTr="00144E8E">
        <w:tc>
          <w:tcPr>
            <w:tcW w:w="3260" w:type="dxa"/>
          </w:tcPr>
          <w:p w14:paraId="5319B16D" w14:textId="77777777" w:rsidR="006C21E1" w:rsidRPr="006C21E1" w:rsidRDefault="006C21E1" w:rsidP="006C21E1">
            <w:pPr>
              <w:rPr>
                <w:rFonts w:ascii="Verdana" w:eastAsia="Times New Roman" w:hAnsi="Verdana" w:cs="Times New Roman"/>
                <w:bCs/>
                <w:sz w:val="28"/>
                <w:szCs w:val="32"/>
                <w:lang w:eastAsia="de-DE"/>
              </w:rPr>
            </w:pPr>
            <w:r w:rsidRPr="006C21E1">
              <w:rPr>
                <w:rFonts w:ascii="Verdana" w:eastAsia="Times New Roman" w:hAnsi="Verdana" w:cs="Times New Roman"/>
                <w:bCs/>
                <w:szCs w:val="24"/>
                <w:lang w:eastAsia="de-DE"/>
              </w:rPr>
              <w:t>Schulpflicht erfüllt:</w:t>
            </w:r>
            <w:r w:rsidRPr="006C21E1">
              <w:rPr>
                <w:rFonts w:ascii="Verdana" w:eastAsia="Times New Roman" w:hAnsi="Verdana" w:cs="Times New Roman"/>
                <w:bCs/>
                <w:sz w:val="28"/>
                <w:szCs w:val="32"/>
                <w:lang w:eastAsia="de-DE"/>
              </w:rPr>
              <w:t xml:space="preserve"> </w:t>
            </w:r>
          </w:p>
        </w:tc>
        <w:tc>
          <w:tcPr>
            <w:tcW w:w="1569" w:type="dxa"/>
          </w:tcPr>
          <w:p w14:paraId="1BB88069"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O ja</w:t>
            </w:r>
            <w:r w:rsidRPr="006C21E1">
              <w:rPr>
                <w:rFonts w:ascii="Verdana" w:eastAsia="Times New Roman" w:hAnsi="Verdana" w:cs="Times New Roman"/>
                <w:bCs/>
                <w:sz w:val="28"/>
                <w:szCs w:val="32"/>
                <w:lang w:eastAsia="de-DE"/>
              </w:rPr>
              <w:t xml:space="preserve"> </w:t>
            </w:r>
            <w:proofErr w:type="spellStart"/>
            <w:r w:rsidRPr="006C21E1">
              <w:rPr>
                <w:rFonts w:ascii="Verdana" w:eastAsia="Times New Roman" w:hAnsi="Verdana" w:cs="Times New Roman"/>
                <w:bCs/>
                <w:szCs w:val="24"/>
                <w:lang w:eastAsia="de-DE"/>
              </w:rPr>
              <w:t>Onein</w:t>
            </w:r>
            <w:proofErr w:type="spellEnd"/>
          </w:p>
        </w:tc>
        <w:tc>
          <w:tcPr>
            <w:tcW w:w="2416" w:type="dxa"/>
          </w:tcPr>
          <w:p w14:paraId="1022FF82" w14:textId="77777777" w:rsidR="006C21E1" w:rsidRPr="006C21E1" w:rsidRDefault="006C21E1" w:rsidP="006C21E1">
            <w:pPr>
              <w:rPr>
                <w:rFonts w:ascii="Verdana" w:eastAsia="Times New Roman" w:hAnsi="Verdana" w:cs="Times New Roman"/>
                <w:bCs/>
                <w:sz w:val="28"/>
                <w:szCs w:val="32"/>
                <w:lang w:eastAsia="de-DE"/>
              </w:rPr>
            </w:pPr>
            <w:r w:rsidRPr="006C21E1">
              <w:rPr>
                <w:rFonts w:ascii="Verdana" w:eastAsia="Times New Roman" w:hAnsi="Verdana" w:cs="Times New Roman"/>
                <w:bCs/>
                <w:szCs w:val="24"/>
                <w:lang w:eastAsia="de-DE"/>
              </w:rPr>
              <w:t>Eigenberechtigt:</w:t>
            </w:r>
          </w:p>
        </w:tc>
        <w:tc>
          <w:tcPr>
            <w:tcW w:w="1771" w:type="dxa"/>
            <w:gridSpan w:val="2"/>
          </w:tcPr>
          <w:p w14:paraId="29B0DD05"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O ja   O nein</w:t>
            </w:r>
          </w:p>
        </w:tc>
      </w:tr>
    </w:tbl>
    <w:p w14:paraId="214F8CB2" w14:textId="77777777" w:rsidR="006C21E1" w:rsidRPr="006C21E1" w:rsidRDefault="006C21E1" w:rsidP="006C21E1">
      <w:pPr>
        <w:spacing w:after="0" w:line="240" w:lineRule="auto"/>
        <w:rPr>
          <w:rFonts w:ascii="Verdana" w:eastAsia="Times New Roman" w:hAnsi="Verdana" w:cs="Times New Roman"/>
          <w:b/>
          <w:sz w:val="24"/>
          <w:szCs w:val="28"/>
          <w:lang w:eastAsia="de-DE"/>
        </w:rPr>
      </w:pPr>
    </w:p>
    <w:p w14:paraId="03D542BD" w14:textId="77777777" w:rsidR="006C21E1" w:rsidRPr="006C21E1" w:rsidRDefault="006C21E1" w:rsidP="006C21E1">
      <w:pPr>
        <w:spacing w:after="0" w:line="240" w:lineRule="auto"/>
        <w:rPr>
          <w:rFonts w:ascii="Verdana" w:eastAsia="Times New Roman" w:hAnsi="Verdana" w:cs="Times New Roman"/>
          <w:bCs/>
          <w:szCs w:val="24"/>
          <w:lang w:eastAsia="de-DE"/>
        </w:rPr>
      </w:pPr>
      <w:r w:rsidRPr="006C21E1">
        <w:rPr>
          <w:rFonts w:ascii="Verdana" w:eastAsia="Times New Roman" w:hAnsi="Verdana" w:cs="Times New Roman"/>
          <w:b/>
          <w:sz w:val="24"/>
          <w:szCs w:val="28"/>
          <w:lang w:eastAsia="de-DE"/>
        </w:rPr>
        <w:t>Vorbildung</w:t>
      </w:r>
      <w:r w:rsidRPr="006C21E1">
        <w:rPr>
          <w:rFonts w:ascii="Verdana" w:eastAsia="Times New Roman" w:hAnsi="Verdana" w:cs="Times New Roman"/>
          <w:bCs/>
          <w:szCs w:val="24"/>
          <w:lang w:eastAsia="de-DE"/>
        </w:rPr>
        <w:t xml:space="preserve"> (Anzahl der Jahre eintragen):</w:t>
      </w:r>
    </w:p>
    <w:tbl>
      <w:tblPr>
        <w:tblStyle w:val="Tabellenraster"/>
        <w:tblW w:w="0" w:type="auto"/>
        <w:tblLook w:val="04A0" w:firstRow="1" w:lastRow="0" w:firstColumn="1" w:lastColumn="0" w:noHBand="0" w:noVBand="1"/>
      </w:tblPr>
      <w:tblGrid>
        <w:gridCol w:w="907"/>
        <w:gridCol w:w="917"/>
        <w:gridCol w:w="907"/>
        <w:gridCol w:w="907"/>
        <w:gridCol w:w="907"/>
        <w:gridCol w:w="907"/>
        <w:gridCol w:w="907"/>
        <w:gridCol w:w="907"/>
        <w:gridCol w:w="1393"/>
      </w:tblGrid>
      <w:tr w:rsidR="006C21E1" w:rsidRPr="006C21E1" w14:paraId="44F6750A" w14:textId="77777777" w:rsidTr="00144E8E">
        <w:tc>
          <w:tcPr>
            <w:tcW w:w="907" w:type="dxa"/>
          </w:tcPr>
          <w:p w14:paraId="276E02DF"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4270FBAB"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0373985E"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04A903A7"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62FDC54E"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3C871E8C"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26ABB934" w14:textId="77777777" w:rsidR="006C21E1" w:rsidRPr="006C21E1" w:rsidRDefault="006C21E1" w:rsidP="006C21E1">
            <w:pPr>
              <w:rPr>
                <w:rFonts w:ascii="Verdana" w:eastAsia="Times New Roman" w:hAnsi="Verdana" w:cs="Times New Roman"/>
                <w:bCs/>
                <w:sz w:val="28"/>
                <w:szCs w:val="32"/>
                <w:lang w:eastAsia="de-DE"/>
              </w:rPr>
            </w:pPr>
          </w:p>
        </w:tc>
        <w:tc>
          <w:tcPr>
            <w:tcW w:w="907" w:type="dxa"/>
          </w:tcPr>
          <w:p w14:paraId="24ECB94A" w14:textId="77777777" w:rsidR="006C21E1" w:rsidRPr="006C21E1" w:rsidRDefault="006C21E1" w:rsidP="006C21E1">
            <w:pPr>
              <w:rPr>
                <w:rFonts w:ascii="Verdana" w:eastAsia="Times New Roman" w:hAnsi="Verdana" w:cs="Times New Roman"/>
                <w:bCs/>
                <w:sz w:val="28"/>
                <w:szCs w:val="32"/>
                <w:lang w:eastAsia="de-DE"/>
              </w:rPr>
            </w:pPr>
          </w:p>
        </w:tc>
        <w:tc>
          <w:tcPr>
            <w:tcW w:w="1256" w:type="dxa"/>
          </w:tcPr>
          <w:p w14:paraId="288D049B" w14:textId="77777777" w:rsidR="006C21E1" w:rsidRPr="006C21E1" w:rsidRDefault="006C21E1" w:rsidP="006C21E1">
            <w:pPr>
              <w:rPr>
                <w:rFonts w:ascii="Verdana" w:eastAsia="Times New Roman" w:hAnsi="Verdana" w:cs="Times New Roman"/>
                <w:bCs/>
                <w:sz w:val="28"/>
                <w:szCs w:val="32"/>
                <w:lang w:eastAsia="de-DE"/>
              </w:rPr>
            </w:pPr>
          </w:p>
        </w:tc>
      </w:tr>
      <w:tr w:rsidR="006C21E1" w:rsidRPr="006C21E1" w14:paraId="60E84EA8" w14:textId="77777777" w:rsidTr="00144E8E">
        <w:tc>
          <w:tcPr>
            <w:tcW w:w="907" w:type="dxa"/>
          </w:tcPr>
          <w:p w14:paraId="3DF4EC74" w14:textId="77777777" w:rsidR="006C21E1" w:rsidRPr="006C21E1" w:rsidRDefault="006C21E1" w:rsidP="006C21E1">
            <w:pPr>
              <w:rPr>
                <w:rFonts w:ascii="Verdana" w:eastAsia="Times New Roman" w:hAnsi="Verdana" w:cs="Times New Roman"/>
                <w:bCs/>
                <w:sz w:val="28"/>
                <w:szCs w:val="32"/>
                <w:lang w:eastAsia="de-DE"/>
              </w:rPr>
            </w:pPr>
            <w:r w:rsidRPr="006C21E1">
              <w:rPr>
                <w:rFonts w:ascii="Verdana" w:eastAsia="Times New Roman" w:hAnsi="Verdana" w:cs="Times New Roman"/>
                <w:bCs/>
                <w:szCs w:val="24"/>
                <w:lang w:eastAsia="de-DE"/>
              </w:rPr>
              <w:t>VS</w:t>
            </w:r>
            <w:r w:rsidRPr="006C21E1">
              <w:rPr>
                <w:rFonts w:ascii="Verdana" w:eastAsia="Times New Roman" w:hAnsi="Verdana" w:cs="Times New Roman"/>
                <w:bCs/>
                <w:sz w:val="28"/>
                <w:szCs w:val="32"/>
                <w:lang w:eastAsia="de-DE"/>
              </w:rPr>
              <w:t xml:space="preserve"> </w:t>
            </w:r>
          </w:p>
        </w:tc>
        <w:tc>
          <w:tcPr>
            <w:tcW w:w="907" w:type="dxa"/>
          </w:tcPr>
          <w:p w14:paraId="78200696" w14:textId="77777777" w:rsidR="006C21E1" w:rsidRPr="006C21E1" w:rsidRDefault="006C21E1" w:rsidP="006C21E1">
            <w:pPr>
              <w:rPr>
                <w:rFonts w:ascii="Verdana" w:eastAsia="Times New Roman" w:hAnsi="Verdana" w:cs="Times New Roman"/>
                <w:bCs/>
                <w:sz w:val="28"/>
                <w:szCs w:val="32"/>
                <w:lang w:eastAsia="de-DE"/>
              </w:rPr>
            </w:pPr>
            <w:r w:rsidRPr="006C21E1">
              <w:rPr>
                <w:rFonts w:ascii="Verdana" w:eastAsia="Times New Roman" w:hAnsi="Verdana" w:cs="Times New Roman"/>
                <w:bCs/>
                <w:szCs w:val="24"/>
                <w:lang w:eastAsia="de-DE"/>
              </w:rPr>
              <w:t>(N)MS</w:t>
            </w:r>
          </w:p>
        </w:tc>
        <w:tc>
          <w:tcPr>
            <w:tcW w:w="907" w:type="dxa"/>
          </w:tcPr>
          <w:p w14:paraId="7FA9B0A2"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PTS</w:t>
            </w:r>
          </w:p>
        </w:tc>
        <w:tc>
          <w:tcPr>
            <w:tcW w:w="907" w:type="dxa"/>
          </w:tcPr>
          <w:p w14:paraId="2BEA38B4"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AHS</w:t>
            </w:r>
          </w:p>
        </w:tc>
        <w:tc>
          <w:tcPr>
            <w:tcW w:w="907" w:type="dxa"/>
          </w:tcPr>
          <w:p w14:paraId="538E22FD"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BMS</w:t>
            </w:r>
          </w:p>
        </w:tc>
        <w:tc>
          <w:tcPr>
            <w:tcW w:w="907" w:type="dxa"/>
          </w:tcPr>
          <w:p w14:paraId="0EE11656"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BHS</w:t>
            </w:r>
          </w:p>
        </w:tc>
        <w:tc>
          <w:tcPr>
            <w:tcW w:w="907" w:type="dxa"/>
          </w:tcPr>
          <w:p w14:paraId="6C228D39" w14:textId="77777777" w:rsidR="006C21E1" w:rsidRPr="006C21E1" w:rsidRDefault="006C21E1" w:rsidP="006C21E1">
            <w:pPr>
              <w:rPr>
                <w:rFonts w:ascii="Verdana" w:eastAsia="Times New Roman" w:hAnsi="Verdana" w:cs="Times New Roman"/>
                <w:bCs/>
                <w:szCs w:val="24"/>
                <w:lang w:eastAsia="de-DE"/>
              </w:rPr>
            </w:pPr>
            <w:proofErr w:type="spellStart"/>
            <w:r w:rsidRPr="006C21E1">
              <w:rPr>
                <w:rFonts w:ascii="Verdana" w:eastAsia="Times New Roman" w:hAnsi="Verdana" w:cs="Times New Roman"/>
                <w:bCs/>
                <w:szCs w:val="24"/>
                <w:lang w:eastAsia="de-DE"/>
              </w:rPr>
              <w:t>BerS</w:t>
            </w:r>
            <w:proofErr w:type="spellEnd"/>
          </w:p>
        </w:tc>
        <w:tc>
          <w:tcPr>
            <w:tcW w:w="907" w:type="dxa"/>
          </w:tcPr>
          <w:p w14:paraId="0490B574" w14:textId="77777777" w:rsidR="006C21E1" w:rsidRPr="006C21E1" w:rsidRDefault="006C21E1" w:rsidP="006C21E1">
            <w:pPr>
              <w:rPr>
                <w:rFonts w:ascii="Verdana" w:eastAsia="Times New Roman" w:hAnsi="Verdana" w:cs="Times New Roman"/>
                <w:bCs/>
                <w:szCs w:val="24"/>
                <w:lang w:eastAsia="de-DE"/>
              </w:rPr>
            </w:pPr>
            <w:r w:rsidRPr="006C21E1">
              <w:rPr>
                <w:rFonts w:ascii="Verdana" w:eastAsia="Times New Roman" w:hAnsi="Verdana" w:cs="Times New Roman"/>
                <w:bCs/>
                <w:szCs w:val="24"/>
                <w:lang w:eastAsia="de-DE"/>
              </w:rPr>
              <w:t>SO</w:t>
            </w:r>
          </w:p>
        </w:tc>
        <w:tc>
          <w:tcPr>
            <w:tcW w:w="1256" w:type="dxa"/>
          </w:tcPr>
          <w:p w14:paraId="3E8DCC6D" w14:textId="77777777" w:rsidR="006C21E1" w:rsidRPr="006C21E1" w:rsidRDefault="006C21E1" w:rsidP="006C21E1">
            <w:pPr>
              <w:rPr>
                <w:rFonts w:ascii="Verdana" w:eastAsia="Times New Roman" w:hAnsi="Verdana" w:cs="Times New Roman"/>
                <w:b/>
                <w:sz w:val="28"/>
                <w:szCs w:val="32"/>
                <w:lang w:eastAsia="de-DE"/>
              </w:rPr>
            </w:pPr>
            <w:r w:rsidRPr="006C21E1">
              <w:rPr>
                <w:rFonts w:ascii="Verdana" w:eastAsia="Times New Roman" w:hAnsi="Verdana" w:cs="Times New Roman"/>
                <w:b/>
                <w:sz w:val="28"/>
                <w:szCs w:val="32"/>
                <w:lang w:eastAsia="de-DE"/>
              </w:rPr>
              <w:t>Summe</w:t>
            </w:r>
          </w:p>
        </w:tc>
      </w:tr>
    </w:tbl>
    <w:p w14:paraId="4B1E73CC" w14:textId="77777777" w:rsidR="006C21E1" w:rsidRPr="006C21E1" w:rsidRDefault="006C21E1" w:rsidP="006C21E1">
      <w:pPr>
        <w:spacing w:after="0" w:line="240" w:lineRule="auto"/>
        <w:rPr>
          <w:rFonts w:ascii="Verdana" w:eastAsia="Times New Roman" w:hAnsi="Verdana" w:cs="Times New Roman"/>
          <w:bCs/>
          <w:sz w:val="6"/>
          <w:szCs w:val="8"/>
          <w:lang w:eastAsia="de-DE"/>
        </w:rPr>
      </w:pPr>
    </w:p>
    <w:p w14:paraId="6A4D411C" w14:textId="77777777" w:rsidR="006C21E1" w:rsidRPr="006C21E1" w:rsidRDefault="006C21E1" w:rsidP="006C21E1">
      <w:pPr>
        <w:spacing w:after="0" w:line="240" w:lineRule="auto"/>
        <w:rPr>
          <w:rFonts w:ascii="Verdana" w:eastAsia="Times New Roman" w:hAnsi="Verdana" w:cs="Times New Roman"/>
          <w:bCs/>
          <w:sz w:val="18"/>
          <w:szCs w:val="20"/>
          <w:lang w:eastAsia="de-DE"/>
        </w:rPr>
      </w:pPr>
      <w:r w:rsidRPr="006C21E1">
        <w:rPr>
          <w:rFonts w:ascii="Verdana" w:eastAsia="Times New Roman" w:hAnsi="Verdana" w:cs="Times New Roman"/>
          <w:bCs/>
          <w:sz w:val="18"/>
          <w:szCs w:val="20"/>
          <w:lang w:eastAsia="de-DE"/>
        </w:rPr>
        <w:lastRenderedPageBreak/>
        <w:t xml:space="preserve">(VS: Volksschule, (N)MS: (Neue) Mittelschule, PTS: Polytechnische Schule, AHS: Allgemeinbildende höhere Schule, BMS: Berufsbildende mittlere Schule, BHS: Berufsbildende höhere Schule, </w:t>
      </w:r>
      <w:proofErr w:type="spellStart"/>
      <w:r w:rsidRPr="006C21E1">
        <w:rPr>
          <w:rFonts w:ascii="Verdana" w:eastAsia="Times New Roman" w:hAnsi="Verdana" w:cs="Times New Roman"/>
          <w:bCs/>
          <w:sz w:val="18"/>
          <w:szCs w:val="20"/>
          <w:lang w:eastAsia="de-DE"/>
        </w:rPr>
        <w:t>BerS</w:t>
      </w:r>
      <w:proofErr w:type="spellEnd"/>
      <w:r w:rsidRPr="006C21E1">
        <w:rPr>
          <w:rFonts w:ascii="Verdana" w:eastAsia="Times New Roman" w:hAnsi="Verdana" w:cs="Times New Roman"/>
          <w:bCs/>
          <w:sz w:val="18"/>
          <w:szCs w:val="20"/>
          <w:lang w:eastAsia="de-DE"/>
        </w:rPr>
        <w:t>: Berufsschule, SO: Sonstige Schulform)</w:t>
      </w:r>
    </w:p>
    <w:p w14:paraId="30C7AD82" w14:textId="77777777" w:rsidR="006C21E1" w:rsidRPr="006C21E1" w:rsidRDefault="006C21E1" w:rsidP="006C21E1">
      <w:pPr>
        <w:spacing w:after="0" w:line="240" w:lineRule="auto"/>
        <w:rPr>
          <w:rFonts w:ascii="Verdana" w:eastAsia="Times New Roman" w:hAnsi="Verdana" w:cs="Times New Roman"/>
          <w:bCs/>
          <w:sz w:val="18"/>
          <w:szCs w:val="20"/>
          <w:lang w:eastAsia="de-DE"/>
        </w:rPr>
      </w:pPr>
    </w:p>
    <w:p w14:paraId="77582200" w14:textId="77777777" w:rsidR="006C21E1" w:rsidRPr="006C21E1" w:rsidRDefault="006C21E1" w:rsidP="006C21E1">
      <w:pPr>
        <w:spacing w:after="0" w:line="240" w:lineRule="auto"/>
        <w:rPr>
          <w:rFonts w:ascii="Verdana" w:eastAsia="Times New Roman" w:hAnsi="Verdana" w:cs="Times New Roman"/>
          <w:bCs/>
          <w:szCs w:val="24"/>
          <w:lang w:eastAsia="de-DE"/>
        </w:rPr>
      </w:pPr>
      <w:r w:rsidRPr="006C21E1">
        <w:rPr>
          <w:rFonts w:ascii="Verdana" w:eastAsia="Times New Roman" w:hAnsi="Verdana" w:cs="Times New Roman"/>
          <w:b/>
          <w:sz w:val="24"/>
          <w:szCs w:val="28"/>
          <w:lang w:eastAsia="de-DE"/>
        </w:rPr>
        <w:t xml:space="preserve">Erziehungsberechtigte: </w:t>
      </w:r>
      <w:r w:rsidRPr="006C21E1">
        <w:rPr>
          <w:rFonts w:ascii="Verdana" w:eastAsia="Times New Roman" w:hAnsi="Verdana" w:cs="Times New Roman"/>
          <w:bCs/>
          <w:szCs w:val="24"/>
          <w:lang w:eastAsia="de-DE"/>
        </w:rPr>
        <w:t>(Zutreffendes bitte ankreuzen)</w:t>
      </w:r>
    </w:p>
    <w:p w14:paraId="0B1D48AC" w14:textId="77777777" w:rsidR="006C21E1" w:rsidRPr="006C21E1" w:rsidRDefault="006C21E1" w:rsidP="006C21E1">
      <w:pPr>
        <w:spacing w:after="0" w:line="240" w:lineRule="auto"/>
        <w:rPr>
          <w:rFonts w:ascii="Verdana" w:eastAsia="Times New Roman" w:hAnsi="Verdana" w:cs="Times New Roman"/>
          <w:sz w:val="10"/>
          <w:szCs w:val="20"/>
          <w:lang w:eastAsia="de-DE"/>
        </w:rPr>
      </w:pPr>
    </w:p>
    <w:p w14:paraId="7D79ACE5" w14:textId="77777777" w:rsidR="006C21E1" w:rsidRPr="006C21E1" w:rsidRDefault="006C21E1" w:rsidP="006C21E1">
      <w:pPr>
        <w:tabs>
          <w:tab w:val="center" w:pos="1985"/>
          <w:tab w:val="center" w:pos="2977"/>
          <w:tab w:val="center" w:pos="4253"/>
          <w:tab w:val="center" w:pos="5387"/>
          <w:tab w:val="center" w:pos="6663"/>
          <w:tab w:val="center" w:pos="7797"/>
          <w:tab w:val="center" w:pos="8789"/>
        </w:tabs>
        <w:spacing w:after="0" w:line="240" w:lineRule="auto"/>
        <w:rPr>
          <w:rFonts w:ascii="Verdana" w:eastAsia="Times New Roman" w:hAnsi="Verdana" w:cs="Times New Roman"/>
          <w:sz w:val="16"/>
          <w:szCs w:val="20"/>
          <w:lang w:eastAsia="de-DE"/>
        </w:rPr>
      </w:pPr>
      <w:r w:rsidRPr="006C21E1">
        <w:rPr>
          <w:rFonts w:ascii="Verdana" w:eastAsia="Times New Roman" w:hAnsi="Verdana" w:cs="Times New Roman"/>
          <w:sz w:val="16"/>
          <w:szCs w:val="20"/>
          <w:lang w:eastAsia="de-DE"/>
        </w:rPr>
        <w:t>Eigenberechtigt</w:t>
      </w:r>
      <w:r w:rsidRPr="006C21E1">
        <w:rPr>
          <w:rFonts w:ascii="Verdana" w:eastAsia="Times New Roman" w:hAnsi="Verdana" w:cs="Times New Roman"/>
          <w:sz w:val="16"/>
          <w:szCs w:val="20"/>
          <w:lang w:eastAsia="de-DE"/>
        </w:rPr>
        <w:tab/>
        <w:t>Vater</w:t>
      </w:r>
      <w:r w:rsidRPr="006C21E1">
        <w:rPr>
          <w:rFonts w:ascii="Verdana" w:eastAsia="Times New Roman" w:hAnsi="Verdana" w:cs="Times New Roman"/>
          <w:sz w:val="16"/>
          <w:szCs w:val="20"/>
          <w:lang w:eastAsia="de-DE"/>
        </w:rPr>
        <w:tab/>
        <w:t>Mutter</w:t>
      </w:r>
      <w:r w:rsidRPr="006C21E1">
        <w:rPr>
          <w:rFonts w:ascii="Verdana" w:eastAsia="Times New Roman" w:hAnsi="Verdana" w:cs="Times New Roman"/>
          <w:sz w:val="16"/>
          <w:szCs w:val="20"/>
          <w:lang w:eastAsia="de-DE"/>
        </w:rPr>
        <w:tab/>
        <w:t>Heimleiter</w:t>
      </w:r>
      <w:r w:rsidRPr="006C21E1">
        <w:rPr>
          <w:rFonts w:ascii="Verdana" w:eastAsia="Times New Roman" w:hAnsi="Verdana" w:cs="Times New Roman"/>
          <w:sz w:val="16"/>
          <w:szCs w:val="20"/>
          <w:lang w:eastAsia="de-DE"/>
        </w:rPr>
        <w:tab/>
        <w:t>Großvater</w:t>
      </w:r>
      <w:r w:rsidRPr="006C21E1">
        <w:rPr>
          <w:rFonts w:ascii="Verdana" w:eastAsia="Times New Roman" w:hAnsi="Verdana" w:cs="Times New Roman"/>
          <w:sz w:val="16"/>
          <w:szCs w:val="20"/>
          <w:lang w:eastAsia="de-DE"/>
        </w:rPr>
        <w:tab/>
        <w:t>Großmutter</w:t>
      </w:r>
      <w:r w:rsidRPr="006C21E1">
        <w:rPr>
          <w:rFonts w:ascii="Verdana" w:eastAsia="Times New Roman" w:hAnsi="Verdana" w:cs="Times New Roman"/>
          <w:sz w:val="16"/>
          <w:szCs w:val="20"/>
          <w:lang w:eastAsia="de-DE"/>
        </w:rPr>
        <w:tab/>
        <w:t>Jugendamt</w:t>
      </w:r>
      <w:r w:rsidRPr="006C21E1">
        <w:rPr>
          <w:rFonts w:ascii="Verdana" w:eastAsia="Times New Roman" w:hAnsi="Verdana" w:cs="Times New Roman"/>
          <w:sz w:val="16"/>
          <w:szCs w:val="20"/>
          <w:lang w:eastAsia="de-DE"/>
        </w:rPr>
        <w:tab/>
        <w:t>Sonstige</w:t>
      </w:r>
    </w:p>
    <w:p w14:paraId="3FEAD928" w14:textId="77777777" w:rsidR="006C21E1" w:rsidRPr="006C21E1" w:rsidRDefault="006C21E1" w:rsidP="006C21E1">
      <w:pPr>
        <w:spacing w:after="0" w:line="240" w:lineRule="auto"/>
        <w:rPr>
          <w:rFonts w:ascii="Verdana" w:eastAsia="Times New Roman" w:hAnsi="Verdana" w:cs="Times New Roman"/>
          <w:szCs w:val="20"/>
          <w:lang w:eastAsia="de-DE"/>
        </w:rPr>
      </w:pP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5408" behindDoc="0" locked="0" layoutInCell="0" allowOverlap="1" wp14:anchorId="6AF6F0DD" wp14:editId="1E8343B3">
                <wp:simplePos x="0" y="0"/>
                <wp:positionH relativeFrom="column">
                  <wp:posOffset>4860290</wp:posOffset>
                </wp:positionH>
                <wp:positionV relativeFrom="paragraph">
                  <wp:posOffset>635</wp:posOffset>
                </wp:positionV>
                <wp:extent cx="198120" cy="198120"/>
                <wp:effectExtent l="12065" t="10160" r="8890" b="1079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45F1A289"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6F0DD" id="_x0000_t202" coordsize="21600,21600" o:spt="202" path="m,l,21600r21600,l21600,xe">
                <v:stroke joinstyle="miter"/>
                <v:path gradientshapeok="t" o:connecttype="rect"/>
              </v:shapetype>
              <v:shape id="Textfeld 22" o:spid="_x0000_s1026" type="#_x0000_t202" style="position:absolute;margin-left:382.7pt;margin-top:.05pt;width:15.6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" o:allowincell="f">
                <v:textbox>
                  <w:txbxContent>
                    <w:p w14:paraId="45F1A289"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0288" behindDoc="0" locked="0" layoutInCell="0" allowOverlap="1" wp14:anchorId="2CC8F5C8" wp14:editId="3489C5A2">
                <wp:simplePos x="0" y="0"/>
                <wp:positionH relativeFrom="column">
                  <wp:posOffset>1111250</wp:posOffset>
                </wp:positionH>
                <wp:positionV relativeFrom="paragraph">
                  <wp:posOffset>20955</wp:posOffset>
                </wp:positionV>
                <wp:extent cx="198120" cy="198120"/>
                <wp:effectExtent l="6350" t="11430" r="5080" b="952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61F52D5F"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F5C8" id="Textfeld 21" o:spid="_x0000_s1027" type="#_x0000_t202" style="position:absolute;margin-left:87.5pt;margin-top:1.65pt;width:15.6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" o:allowincell="f">
                <v:textbox>
                  <w:txbxContent>
                    <w:p w14:paraId="61F52D5F"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59264" behindDoc="0" locked="0" layoutInCell="0" allowOverlap="1" wp14:anchorId="246FB8BC" wp14:editId="6D0ED8D0">
                <wp:simplePos x="0" y="0"/>
                <wp:positionH relativeFrom="column">
                  <wp:posOffset>288290</wp:posOffset>
                </wp:positionH>
                <wp:positionV relativeFrom="paragraph">
                  <wp:posOffset>20955</wp:posOffset>
                </wp:positionV>
                <wp:extent cx="198120" cy="198120"/>
                <wp:effectExtent l="12065" t="11430" r="8890" b="952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15DA79EB"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B8BC" id="Textfeld 20" o:spid="_x0000_s1028" type="#_x0000_t202" style="position:absolute;margin-left:22.7pt;margin-top:1.65pt;width:15.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" o:allowincell="f">
                <v:textbox>
                  <w:txbxContent>
                    <w:p w14:paraId="15DA79EB"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6432" behindDoc="0" locked="0" layoutInCell="0" allowOverlap="1" wp14:anchorId="6DA09F91" wp14:editId="46166F31">
                <wp:simplePos x="0" y="0"/>
                <wp:positionH relativeFrom="column">
                  <wp:posOffset>5500370</wp:posOffset>
                </wp:positionH>
                <wp:positionV relativeFrom="paragraph">
                  <wp:posOffset>20955</wp:posOffset>
                </wp:positionV>
                <wp:extent cx="198120" cy="198120"/>
                <wp:effectExtent l="13970" t="11430" r="6985" b="952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7983EF21"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9F91" id="Textfeld 19" o:spid="_x0000_s1029" type="#_x0000_t202" style="position:absolute;margin-left:433.1pt;margin-top:1.65pt;width:15.6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" o:allowincell="f">
                <v:textbox>
                  <w:txbxContent>
                    <w:p w14:paraId="7983EF21"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1312" behindDoc="0" locked="0" layoutInCell="0" allowOverlap="1" wp14:anchorId="65B48BD5" wp14:editId="5A654CD5">
                <wp:simplePos x="0" y="0"/>
                <wp:positionH relativeFrom="column">
                  <wp:posOffset>1751330</wp:posOffset>
                </wp:positionH>
                <wp:positionV relativeFrom="paragraph">
                  <wp:posOffset>20955</wp:posOffset>
                </wp:positionV>
                <wp:extent cx="198120" cy="198120"/>
                <wp:effectExtent l="8255" t="11430" r="12700" b="952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5579BF1F"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8BD5" id="Textfeld 18" o:spid="_x0000_s1030" type="#_x0000_t202" style="position:absolute;margin-left:137.9pt;margin-top:1.65pt;width:15.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" o:allowincell="f">
                <v:textbox>
                  <w:txbxContent>
                    <w:p w14:paraId="5579BF1F"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2336" behindDoc="0" locked="0" layoutInCell="0" allowOverlap="1" wp14:anchorId="7B417B24" wp14:editId="1A1E0645">
                <wp:simplePos x="0" y="0"/>
                <wp:positionH relativeFrom="column">
                  <wp:posOffset>2574290</wp:posOffset>
                </wp:positionH>
                <wp:positionV relativeFrom="paragraph">
                  <wp:posOffset>20955</wp:posOffset>
                </wp:positionV>
                <wp:extent cx="198120" cy="198120"/>
                <wp:effectExtent l="12065" t="11430" r="8890"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3AA5E519"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7B24" id="Textfeld 17" o:spid="_x0000_s1031" type="#_x0000_t202" style="position:absolute;margin-left:202.7pt;margin-top:1.65pt;width:15.6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" o:allowincell="f">
                <v:textbox>
                  <w:txbxContent>
                    <w:p w14:paraId="3AA5E519"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3360" behindDoc="0" locked="0" layoutInCell="0" allowOverlap="1" wp14:anchorId="0CE35804" wp14:editId="08B447DB">
                <wp:simplePos x="0" y="0"/>
                <wp:positionH relativeFrom="column">
                  <wp:posOffset>3305810</wp:posOffset>
                </wp:positionH>
                <wp:positionV relativeFrom="paragraph">
                  <wp:posOffset>20955</wp:posOffset>
                </wp:positionV>
                <wp:extent cx="198120" cy="198120"/>
                <wp:effectExtent l="10160" t="11430" r="10795" b="952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0952CBF3"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5804" id="Textfeld 16" o:spid="_x0000_s1032" type="#_x0000_t202" style="position:absolute;margin-left:260.3pt;margin-top:1.65pt;width:15.6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" o:allowincell="f">
                <v:textbox>
                  <w:txbxContent>
                    <w:p w14:paraId="0952CBF3" w14:textId="77777777" w:rsidR="006C21E1" w:rsidRDefault="006C21E1" w:rsidP="006C21E1"/>
                  </w:txbxContent>
                </v:textbox>
              </v:shape>
            </w:pict>
          </mc:Fallback>
        </mc:AlternateContent>
      </w:r>
      <w:r w:rsidRPr="006C21E1">
        <w:rPr>
          <w:rFonts w:ascii="Verdana" w:eastAsia="Times New Roman" w:hAnsi="Verdana" w:cs="Times New Roman"/>
          <w:noProof/>
          <w:szCs w:val="20"/>
          <w:lang w:eastAsia="de-DE"/>
        </w:rPr>
        <mc:AlternateContent>
          <mc:Choice Requires="wps">
            <w:drawing>
              <wp:anchor distT="0" distB="0" distL="114300" distR="114300" simplePos="0" relativeHeight="251664384" behindDoc="0" locked="0" layoutInCell="0" allowOverlap="1" wp14:anchorId="07354B18" wp14:editId="228E837B">
                <wp:simplePos x="0" y="0"/>
                <wp:positionH relativeFrom="column">
                  <wp:posOffset>4128770</wp:posOffset>
                </wp:positionH>
                <wp:positionV relativeFrom="paragraph">
                  <wp:posOffset>20955</wp:posOffset>
                </wp:positionV>
                <wp:extent cx="198120" cy="198120"/>
                <wp:effectExtent l="13970" t="11430" r="6985" b="952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4866D0EA" w14:textId="77777777" w:rsidR="006C21E1" w:rsidRDefault="006C21E1" w:rsidP="006C2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4B18" id="Textfeld 15" o:spid="_x0000_s1033" type="#_x0000_t202" style="position:absolute;margin-left:325.1pt;margin-top:1.65pt;width:15.6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" o:allowincell="f">
                <v:textbox>
                  <w:txbxContent>
                    <w:p w14:paraId="4866D0EA" w14:textId="77777777" w:rsidR="006C21E1" w:rsidRDefault="006C21E1" w:rsidP="006C21E1"/>
                  </w:txbxContent>
                </v:textbox>
              </v:shape>
            </w:pict>
          </mc:Fallback>
        </mc:AlternateContent>
      </w:r>
    </w:p>
    <w:p w14:paraId="2F99B90F" w14:textId="77777777" w:rsidR="006C21E1" w:rsidRPr="006C21E1" w:rsidRDefault="006C21E1" w:rsidP="006C21E1">
      <w:pPr>
        <w:spacing w:after="0" w:line="240" w:lineRule="auto"/>
        <w:rPr>
          <w:rFonts w:ascii="Verdana" w:eastAsia="Times New Roman" w:hAnsi="Verdana" w:cs="Times New Roman"/>
          <w:sz w:val="4"/>
          <w:szCs w:val="6"/>
          <w:lang w:eastAsia="de-DE"/>
        </w:rPr>
      </w:pPr>
    </w:p>
    <w:p w14:paraId="375D5302" w14:textId="77777777" w:rsidR="006C21E1" w:rsidRPr="006C21E1" w:rsidRDefault="006C21E1" w:rsidP="006C21E1">
      <w:pPr>
        <w:spacing w:after="0" w:line="240" w:lineRule="auto"/>
        <w:rPr>
          <w:rFonts w:ascii="Verdana" w:eastAsia="Times New Roman" w:hAnsi="Verdana" w:cs="Times New Roman"/>
          <w:szCs w:val="20"/>
          <w:lang w:eastAsia="de-DE"/>
        </w:rPr>
      </w:pPr>
    </w:p>
    <w:tbl>
      <w:tblPr>
        <w:tblStyle w:val="Tabellenraster"/>
        <w:tblW w:w="9351" w:type="dxa"/>
        <w:tblLook w:val="04A0" w:firstRow="1" w:lastRow="0" w:firstColumn="1" w:lastColumn="0" w:noHBand="0" w:noVBand="1"/>
      </w:tblPr>
      <w:tblGrid>
        <w:gridCol w:w="3138"/>
        <w:gridCol w:w="3094"/>
        <w:gridCol w:w="3119"/>
      </w:tblGrid>
      <w:tr w:rsidR="006C21E1" w:rsidRPr="006C21E1" w14:paraId="5DD5FF5B" w14:textId="77777777" w:rsidTr="00144E8E">
        <w:tc>
          <w:tcPr>
            <w:tcW w:w="3138" w:type="dxa"/>
          </w:tcPr>
          <w:p w14:paraId="12465669" w14:textId="77777777" w:rsidR="006C21E1" w:rsidRPr="006C21E1" w:rsidRDefault="006C21E1" w:rsidP="006C21E1">
            <w:pPr>
              <w:rPr>
                <w:rFonts w:ascii="Verdana" w:eastAsia="Times New Roman" w:hAnsi="Verdana" w:cs="Times New Roman"/>
                <w:sz w:val="28"/>
                <w:szCs w:val="32"/>
                <w:lang w:eastAsia="de-DE"/>
              </w:rPr>
            </w:pPr>
          </w:p>
        </w:tc>
        <w:tc>
          <w:tcPr>
            <w:tcW w:w="3094" w:type="dxa"/>
          </w:tcPr>
          <w:p w14:paraId="2F6DB617" w14:textId="77777777" w:rsidR="006C21E1" w:rsidRPr="006C21E1" w:rsidRDefault="006C21E1" w:rsidP="006C21E1">
            <w:pPr>
              <w:rPr>
                <w:rFonts w:ascii="Verdana" w:eastAsia="Times New Roman" w:hAnsi="Verdana" w:cs="Times New Roman"/>
                <w:sz w:val="24"/>
                <w:szCs w:val="28"/>
                <w:lang w:eastAsia="de-DE"/>
              </w:rPr>
            </w:pPr>
            <w:r w:rsidRPr="006C21E1">
              <w:rPr>
                <w:rFonts w:ascii="Verdana" w:eastAsia="Times New Roman" w:hAnsi="Verdana" w:cs="Times New Roman"/>
                <w:szCs w:val="24"/>
                <w:lang w:eastAsia="de-DE"/>
              </w:rPr>
              <w:t>Erziehungsberechtigter 1</w:t>
            </w:r>
          </w:p>
        </w:tc>
        <w:tc>
          <w:tcPr>
            <w:tcW w:w="3119" w:type="dxa"/>
          </w:tcPr>
          <w:p w14:paraId="1EEF4FD2" w14:textId="77777777" w:rsidR="006C21E1" w:rsidRPr="006C21E1" w:rsidRDefault="006C21E1" w:rsidP="006C21E1">
            <w:pPr>
              <w:rPr>
                <w:rFonts w:ascii="Verdana" w:eastAsia="Times New Roman" w:hAnsi="Verdana" w:cs="Times New Roman"/>
                <w:sz w:val="24"/>
                <w:szCs w:val="28"/>
                <w:lang w:eastAsia="de-DE"/>
              </w:rPr>
            </w:pPr>
            <w:r w:rsidRPr="006C21E1">
              <w:rPr>
                <w:rFonts w:ascii="Verdana" w:eastAsia="Times New Roman" w:hAnsi="Verdana" w:cs="Times New Roman"/>
                <w:szCs w:val="24"/>
                <w:lang w:eastAsia="de-DE"/>
              </w:rPr>
              <w:t>Erziehungsberechtigter 2</w:t>
            </w:r>
          </w:p>
        </w:tc>
      </w:tr>
      <w:tr w:rsidR="006C21E1" w:rsidRPr="006C21E1" w14:paraId="265DFE3A" w14:textId="77777777" w:rsidTr="00144E8E">
        <w:tc>
          <w:tcPr>
            <w:tcW w:w="3138" w:type="dxa"/>
          </w:tcPr>
          <w:p w14:paraId="75B23E9E"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Familienname und akad. Grad</w:t>
            </w:r>
          </w:p>
        </w:tc>
        <w:tc>
          <w:tcPr>
            <w:tcW w:w="3094" w:type="dxa"/>
          </w:tcPr>
          <w:p w14:paraId="52191734"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279BFDA2" w14:textId="77777777" w:rsidR="006C21E1" w:rsidRPr="006C21E1" w:rsidRDefault="006C21E1" w:rsidP="006C21E1">
            <w:pPr>
              <w:rPr>
                <w:rFonts w:ascii="Verdana" w:eastAsia="Times New Roman" w:hAnsi="Verdana" w:cs="Times New Roman"/>
                <w:sz w:val="28"/>
                <w:szCs w:val="32"/>
                <w:lang w:eastAsia="de-DE"/>
              </w:rPr>
            </w:pPr>
          </w:p>
        </w:tc>
      </w:tr>
      <w:tr w:rsidR="006C21E1" w:rsidRPr="006C21E1" w14:paraId="797FB7BE" w14:textId="77777777" w:rsidTr="00144E8E">
        <w:tc>
          <w:tcPr>
            <w:tcW w:w="3138" w:type="dxa"/>
          </w:tcPr>
          <w:p w14:paraId="7EEED0C2"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Vorname(n)</w:t>
            </w:r>
          </w:p>
        </w:tc>
        <w:tc>
          <w:tcPr>
            <w:tcW w:w="3094" w:type="dxa"/>
          </w:tcPr>
          <w:p w14:paraId="2ACB8C94"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5DDCC508" w14:textId="77777777" w:rsidR="006C21E1" w:rsidRPr="006C21E1" w:rsidRDefault="006C21E1" w:rsidP="006C21E1">
            <w:pPr>
              <w:rPr>
                <w:rFonts w:ascii="Verdana" w:eastAsia="Times New Roman" w:hAnsi="Verdana" w:cs="Times New Roman"/>
                <w:sz w:val="28"/>
                <w:szCs w:val="32"/>
                <w:lang w:eastAsia="de-DE"/>
              </w:rPr>
            </w:pPr>
          </w:p>
        </w:tc>
      </w:tr>
      <w:tr w:rsidR="006C21E1" w:rsidRPr="006C21E1" w14:paraId="13A64791" w14:textId="77777777" w:rsidTr="00144E8E">
        <w:tc>
          <w:tcPr>
            <w:tcW w:w="3138" w:type="dxa"/>
          </w:tcPr>
          <w:p w14:paraId="33B8ED2F"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Straße und Hausnummer</w:t>
            </w:r>
          </w:p>
        </w:tc>
        <w:tc>
          <w:tcPr>
            <w:tcW w:w="3094" w:type="dxa"/>
          </w:tcPr>
          <w:p w14:paraId="586FF2F9"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59C91E8F" w14:textId="77777777" w:rsidR="006C21E1" w:rsidRPr="006C21E1" w:rsidRDefault="006C21E1" w:rsidP="006C21E1">
            <w:pPr>
              <w:rPr>
                <w:rFonts w:ascii="Verdana" w:eastAsia="Times New Roman" w:hAnsi="Verdana" w:cs="Times New Roman"/>
                <w:sz w:val="28"/>
                <w:szCs w:val="32"/>
                <w:lang w:eastAsia="de-DE"/>
              </w:rPr>
            </w:pPr>
          </w:p>
        </w:tc>
      </w:tr>
      <w:tr w:rsidR="006C21E1" w:rsidRPr="006C21E1" w14:paraId="7DD03D6A" w14:textId="77777777" w:rsidTr="00144E8E">
        <w:tc>
          <w:tcPr>
            <w:tcW w:w="3138" w:type="dxa"/>
          </w:tcPr>
          <w:p w14:paraId="6D144390"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PLZ und Ort</w:t>
            </w:r>
          </w:p>
        </w:tc>
        <w:tc>
          <w:tcPr>
            <w:tcW w:w="3094" w:type="dxa"/>
          </w:tcPr>
          <w:p w14:paraId="3D70ECDD"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303BB660" w14:textId="77777777" w:rsidR="006C21E1" w:rsidRPr="006C21E1" w:rsidRDefault="006C21E1" w:rsidP="006C21E1">
            <w:pPr>
              <w:rPr>
                <w:rFonts w:ascii="Verdana" w:eastAsia="Times New Roman" w:hAnsi="Verdana" w:cs="Times New Roman"/>
                <w:sz w:val="28"/>
                <w:szCs w:val="32"/>
                <w:lang w:eastAsia="de-DE"/>
              </w:rPr>
            </w:pPr>
          </w:p>
        </w:tc>
      </w:tr>
      <w:tr w:rsidR="006C21E1" w:rsidRPr="006C21E1" w14:paraId="54EB77B6" w14:textId="77777777" w:rsidTr="00144E8E">
        <w:tc>
          <w:tcPr>
            <w:tcW w:w="3138" w:type="dxa"/>
          </w:tcPr>
          <w:p w14:paraId="38D102B8"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Telefonnummer</w:t>
            </w:r>
          </w:p>
        </w:tc>
        <w:tc>
          <w:tcPr>
            <w:tcW w:w="3094" w:type="dxa"/>
          </w:tcPr>
          <w:p w14:paraId="45622662"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616759C3" w14:textId="77777777" w:rsidR="006C21E1" w:rsidRPr="006C21E1" w:rsidRDefault="006C21E1" w:rsidP="006C21E1">
            <w:pPr>
              <w:rPr>
                <w:rFonts w:ascii="Verdana" w:eastAsia="Times New Roman" w:hAnsi="Verdana" w:cs="Times New Roman"/>
                <w:sz w:val="28"/>
                <w:szCs w:val="32"/>
                <w:lang w:eastAsia="de-DE"/>
              </w:rPr>
            </w:pPr>
          </w:p>
        </w:tc>
      </w:tr>
      <w:tr w:rsidR="006C21E1" w:rsidRPr="006C21E1" w14:paraId="526EFEB7" w14:textId="77777777" w:rsidTr="00144E8E">
        <w:tc>
          <w:tcPr>
            <w:tcW w:w="3138" w:type="dxa"/>
          </w:tcPr>
          <w:p w14:paraId="685C7434" w14:textId="77777777" w:rsidR="006C21E1" w:rsidRPr="006C21E1" w:rsidRDefault="006C21E1" w:rsidP="006C21E1">
            <w:pPr>
              <w:rPr>
                <w:rFonts w:ascii="Verdana" w:eastAsia="Times New Roman" w:hAnsi="Verdana" w:cs="Times New Roman"/>
                <w:szCs w:val="24"/>
                <w:lang w:eastAsia="de-DE"/>
              </w:rPr>
            </w:pPr>
            <w:r w:rsidRPr="006C21E1">
              <w:rPr>
                <w:rFonts w:ascii="Verdana" w:eastAsia="Times New Roman" w:hAnsi="Verdana" w:cs="Times New Roman"/>
                <w:szCs w:val="24"/>
                <w:lang w:eastAsia="de-DE"/>
              </w:rPr>
              <w:t>E-Mail-Adresse</w:t>
            </w:r>
          </w:p>
        </w:tc>
        <w:tc>
          <w:tcPr>
            <w:tcW w:w="3094" w:type="dxa"/>
          </w:tcPr>
          <w:p w14:paraId="3DE2EF18" w14:textId="77777777" w:rsidR="006C21E1" w:rsidRPr="006C21E1" w:rsidRDefault="006C21E1" w:rsidP="006C21E1">
            <w:pPr>
              <w:rPr>
                <w:rFonts w:ascii="Verdana" w:eastAsia="Times New Roman" w:hAnsi="Verdana" w:cs="Times New Roman"/>
                <w:sz w:val="28"/>
                <w:szCs w:val="32"/>
                <w:lang w:eastAsia="de-DE"/>
              </w:rPr>
            </w:pPr>
          </w:p>
        </w:tc>
        <w:tc>
          <w:tcPr>
            <w:tcW w:w="3119" w:type="dxa"/>
          </w:tcPr>
          <w:p w14:paraId="45FB3D64" w14:textId="77777777" w:rsidR="006C21E1" w:rsidRPr="006C21E1" w:rsidRDefault="006C21E1" w:rsidP="006C21E1">
            <w:pPr>
              <w:rPr>
                <w:rFonts w:ascii="Verdana" w:eastAsia="Times New Roman" w:hAnsi="Verdana" w:cs="Times New Roman"/>
                <w:sz w:val="28"/>
                <w:szCs w:val="32"/>
                <w:lang w:eastAsia="de-DE"/>
              </w:rPr>
            </w:pPr>
          </w:p>
        </w:tc>
      </w:tr>
    </w:tbl>
    <w:p w14:paraId="072EA713" w14:textId="77777777" w:rsidR="006C21E1" w:rsidRPr="006C21E1" w:rsidRDefault="006C21E1" w:rsidP="006C21E1">
      <w:pPr>
        <w:spacing w:after="0" w:line="240" w:lineRule="auto"/>
        <w:rPr>
          <w:rFonts w:ascii="Verdana" w:eastAsia="Times New Roman" w:hAnsi="Verdana" w:cs="Times New Roman"/>
          <w:szCs w:val="20"/>
          <w:lang w:eastAsia="de-DE"/>
        </w:rPr>
      </w:pPr>
    </w:p>
    <w:p w14:paraId="6A58EE39" w14:textId="77777777" w:rsidR="006C21E1" w:rsidRPr="006C21E1" w:rsidRDefault="006C21E1" w:rsidP="006C21E1">
      <w:pPr>
        <w:spacing w:after="0" w:line="240" w:lineRule="auto"/>
        <w:rPr>
          <w:rFonts w:ascii="Verdana" w:eastAsia="Times New Roman" w:hAnsi="Verdana" w:cs="Times New Roman"/>
          <w:sz w:val="24"/>
          <w:szCs w:val="28"/>
          <w:lang w:eastAsia="de-DE"/>
        </w:rPr>
      </w:pPr>
      <w:r w:rsidRPr="006C21E1">
        <w:rPr>
          <w:rFonts w:ascii="Verdana" w:eastAsia="Times New Roman" w:hAnsi="Verdana" w:cs="Times New Roman"/>
          <w:sz w:val="24"/>
          <w:szCs w:val="28"/>
          <w:lang w:eastAsia="de-DE"/>
        </w:rPr>
        <w:t>Im Falle einer Nichtaufnahme wird die Aufnahme in folgendem Schultyp derselben Schule oder einer anderen Schule angestrebt:</w:t>
      </w:r>
    </w:p>
    <w:p w14:paraId="70B7E196" w14:textId="77777777" w:rsidR="006C21E1" w:rsidRPr="006C21E1" w:rsidRDefault="006C21E1" w:rsidP="006C21E1">
      <w:pPr>
        <w:spacing w:after="0" w:line="240" w:lineRule="auto"/>
        <w:rPr>
          <w:rFonts w:ascii="Verdana" w:eastAsia="Times New Roman" w:hAnsi="Verdana" w:cs="Times New Roman"/>
          <w:szCs w:val="24"/>
          <w:lang w:eastAsia="de-DE"/>
        </w:rPr>
      </w:pPr>
    </w:p>
    <w:p w14:paraId="49B5DB45" w14:textId="77777777" w:rsidR="001334F1" w:rsidRDefault="001334F1" w:rsidP="006C21E1">
      <w:pPr>
        <w:spacing w:after="0" w:line="240" w:lineRule="auto"/>
        <w:rPr>
          <w:rFonts w:ascii="Verdana" w:eastAsia="Times New Roman" w:hAnsi="Verdana" w:cs="Times New Roman"/>
          <w:b/>
          <w:bCs/>
          <w:sz w:val="24"/>
          <w:szCs w:val="28"/>
          <w:lang w:eastAsia="de-DE"/>
        </w:rPr>
      </w:pPr>
    </w:p>
    <w:p w14:paraId="59563260" w14:textId="1CBAEA29" w:rsidR="006C21E1" w:rsidRPr="006C21E1" w:rsidRDefault="006C21E1" w:rsidP="006C21E1">
      <w:pPr>
        <w:spacing w:after="0" w:line="240" w:lineRule="auto"/>
        <w:rPr>
          <w:rFonts w:ascii="Verdana" w:eastAsia="Times New Roman" w:hAnsi="Verdana" w:cs="Times New Roman"/>
          <w:b/>
          <w:bCs/>
          <w:sz w:val="24"/>
          <w:szCs w:val="28"/>
          <w:lang w:eastAsia="de-DE"/>
        </w:rPr>
      </w:pPr>
      <w:r w:rsidRPr="006C21E1">
        <w:rPr>
          <w:rFonts w:ascii="Verdana" w:eastAsia="Times New Roman" w:hAnsi="Verdana" w:cs="Times New Roman"/>
          <w:b/>
          <w:bCs/>
          <w:sz w:val="24"/>
          <w:szCs w:val="28"/>
          <w:lang w:eastAsia="de-DE"/>
        </w:rPr>
        <w:t>Zweitschulwunsch</w:t>
      </w:r>
    </w:p>
    <w:p w14:paraId="5AD76284" w14:textId="77777777" w:rsidR="006C21E1" w:rsidRPr="006C21E1" w:rsidRDefault="006C21E1" w:rsidP="006C21E1">
      <w:pPr>
        <w:spacing w:after="0" w:line="240" w:lineRule="auto"/>
        <w:rPr>
          <w:rFonts w:ascii="Verdana" w:eastAsia="Times New Roman" w:hAnsi="Verdana" w:cs="Times New Roman"/>
          <w:szCs w:val="24"/>
          <w:lang w:eastAsia="de-DE"/>
        </w:rPr>
      </w:pPr>
    </w:p>
    <w:p w14:paraId="13EB5366" w14:textId="70F7AD9E" w:rsidR="006C21E1" w:rsidRDefault="006C21E1" w:rsidP="006C21E1">
      <w:pPr>
        <w:spacing w:after="0" w:line="240" w:lineRule="auto"/>
        <w:rPr>
          <w:rFonts w:ascii="Verdana" w:eastAsia="Times New Roman" w:hAnsi="Verdana" w:cs="Times New Roman"/>
          <w:b/>
          <w:bCs/>
          <w:szCs w:val="24"/>
          <w:lang w:eastAsia="de-DE"/>
        </w:rPr>
      </w:pPr>
      <w:bookmarkStart w:id="1" w:name="_Hlk182554286"/>
      <w:r w:rsidRPr="006C21E1">
        <w:rPr>
          <w:rFonts w:ascii="Verdana" w:eastAsia="Times New Roman" w:hAnsi="Verdana" w:cs="Times New Roman"/>
          <w:szCs w:val="24"/>
          <w:lang w:eastAsia="de-DE"/>
        </w:rPr>
        <w:t>O</w:t>
      </w:r>
      <w:r w:rsidRPr="006C21E1">
        <w:rPr>
          <w:rFonts w:ascii="Verdana" w:eastAsia="Times New Roman" w:hAnsi="Verdana" w:cs="Times New Roman"/>
          <w:szCs w:val="24"/>
          <w:lang w:eastAsia="de-DE"/>
        </w:rPr>
        <w:tab/>
      </w:r>
      <w:r w:rsidRPr="00D6710B">
        <w:rPr>
          <w:rFonts w:ascii="Verdana" w:eastAsia="Times New Roman" w:hAnsi="Verdana" w:cs="Times New Roman"/>
          <w:b/>
          <w:bCs/>
          <w:szCs w:val="24"/>
          <w:lang w:eastAsia="de-DE"/>
        </w:rPr>
        <w:t>Classic Business HAK</w:t>
      </w:r>
      <w:bookmarkEnd w:id="1"/>
      <w:r w:rsidRPr="006C21E1">
        <w:rPr>
          <w:rFonts w:ascii="Verdana" w:eastAsia="Times New Roman" w:hAnsi="Verdana" w:cs="Times New Roman"/>
          <w:szCs w:val="24"/>
          <w:lang w:eastAsia="de-DE"/>
        </w:rPr>
        <w:tab/>
      </w:r>
      <w:r w:rsidRPr="006C21E1">
        <w:rPr>
          <w:rFonts w:ascii="Verdana" w:eastAsia="Times New Roman" w:hAnsi="Verdana" w:cs="Times New Roman"/>
          <w:szCs w:val="24"/>
          <w:lang w:eastAsia="de-DE"/>
        </w:rPr>
        <w:tab/>
        <w:t>O</w:t>
      </w:r>
      <w:r w:rsidRPr="006C21E1">
        <w:rPr>
          <w:rFonts w:ascii="Verdana" w:eastAsia="Times New Roman" w:hAnsi="Verdana" w:cs="Times New Roman"/>
          <w:szCs w:val="24"/>
          <w:lang w:eastAsia="de-DE"/>
        </w:rPr>
        <w:tab/>
      </w:r>
      <w:r w:rsidRPr="00D6710B">
        <w:rPr>
          <w:rFonts w:ascii="Verdana" w:eastAsia="Times New Roman" w:hAnsi="Verdana" w:cs="Times New Roman"/>
          <w:b/>
          <w:bCs/>
          <w:szCs w:val="24"/>
          <w:lang w:eastAsia="de-DE"/>
        </w:rPr>
        <w:t>Digital</w:t>
      </w:r>
      <w:r w:rsidR="00021BF9" w:rsidRPr="00D6710B">
        <w:rPr>
          <w:rFonts w:ascii="Verdana" w:eastAsia="Times New Roman" w:hAnsi="Verdana" w:cs="Times New Roman"/>
          <w:b/>
          <w:bCs/>
          <w:szCs w:val="24"/>
          <w:lang w:eastAsia="de-DE"/>
        </w:rPr>
        <w:t xml:space="preserve"> </w:t>
      </w:r>
      <w:r w:rsidRPr="00D6710B">
        <w:rPr>
          <w:rFonts w:ascii="Verdana" w:eastAsia="Times New Roman" w:hAnsi="Verdana" w:cs="Times New Roman"/>
          <w:b/>
          <w:bCs/>
          <w:szCs w:val="24"/>
          <w:lang w:eastAsia="de-DE"/>
        </w:rPr>
        <w:t>Business</w:t>
      </w:r>
      <w:r w:rsidR="00021BF9" w:rsidRPr="00D6710B">
        <w:rPr>
          <w:rFonts w:ascii="Verdana" w:eastAsia="Times New Roman" w:hAnsi="Verdana" w:cs="Times New Roman"/>
          <w:b/>
          <w:bCs/>
          <w:szCs w:val="24"/>
          <w:lang w:eastAsia="de-DE"/>
        </w:rPr>
        <w:t xml:space="preserve"> </w:t>
      </w:r>
      <w:r w:rsidRPr="00D6710B">
        <w:rPr>
          <w:rFonts w:ascii="Verdana" w:eastAsia="Times New Roman" w:hAnsi="Verdana" w:cs="Times New Roman"/>
          <w:b/>
          <w:bCs/>
          <w:szCs w:val="24"/>
          <w:lang w:eastAsia="de-DE"/>
        </w:rPr>
        <w:t>HAK</w:t>
      </w:r>
    </w:p>
    <w:p w14:paraId="1CDDFD41" w14:textId="77777777" w:rsidR="00D6710B" w:rsidRDefault="00D6710B" w:rsidP="006C21E1">
      <w:pPr>
        <w:spacing w:after="0" w:line="240" w:lineRule="auto"/>
        <w:rPr>
          <w:rFonts w:ascii="Verdana" w:eastAsia="Times New Roman" w:hAnsi="Verdana" w:cs="Times New Roman"/>
          <w:b/>
          <w:bCs/>
          <w:szCs w:val="24"/>
          <w:lang w:eastAsia="de-DE"/>
        </w:rPr>
      </w:pPr>
    </w:p>
    <w:p w14:paraId="1C19E79A" w14:textId="77777777" w:rsidR="00D6710B" w:rsidRDefault="00D6710B" w:rsidP="006C21E1">
      <w:pPr>
        <w:spacing w:after="0" w:line="240" w:lineRule="auto"/>
        <w:rPr>
          <w:rFonts w:ascii="Verdana" w:eastAsia="Times New Roman" w:hAnsi="Verdana" w:cs="Times New Roman"/>
          <w:szCs w:val="24"/>
          <w:lang w:eastAsia="de-DE"/>
        </w:rPr>
      </w:pPr>
    </w:p>
    <w:p w14:paraId="2E77CE3B" w14:textId="5E7FDB60" w:rsidR="00D6710B" w:rsidRDefault="00D6710B" w:rsidP="006C21E1">
      <w:pPr>
        <w:spacing w:after="0" w:line="240" w:lineRule="auto"/>
        <w:rPr>
          <w:rFonts w:ascii="Verdana" w:eastAsia="Times New Roman" w:hAnsi="Verdana" w:cs="Times New Roman"/>
          <w:szCs w:val="24"/>
          <w:lang w:eastAsia="de-DE"/>
        </w:rPr>
      </w:pPr>
      <w:r w:rsidRPr="006C21E1">
        <w:rPr>
          <w:rFonts w:ascii="Verdana" w:eastAsia="Times New Roman" w:hAnsi="Verdana" w:cs="Times New Roman"/>
          <w:szCs w:val="24"/>
          <w:lang w:eastAsia="de-DE"/>
        </w:rPr>
        <w:t>O</w:t>
      </w:r>
      <w:r w:rsidRPr="006C21E1">
        <w:rPr>
          <w:rFonts w:ascii="Verdana" w:eastAsia="Times New Roman" w:hAnsi="Verdana" w:cs="Times New Roman"/>
          <w:szCs w:val="24"/>
          <w:lang w:eastAsia="de-DE"/>
        </w:rPr>
        <w:tab/>
      </w:r>
      <w:r>
        <w:rPr>
          <w:rFonts w:ascii="Verdana" w:eastAsia="Times New Roman" w:hAnsi="Verdana" w:cs="Times New Roman"/>
          <w:b/>
          <w:bCs/>
          <w:szCs w:val="24"/>
          <w:lang w:eastAsia="de-DE"/>
        </w:rPr>
        <w:t>andere Schule</w:t>
      </w:r>
    </w:p>
    <w:p w14:paraId="48B0A4C5" w14:textId="77777777" w:rsidR="00D6710B" w:rsidRPr="006C21E1" w:rsidRDefault="00D6710B" w:rsidP="006C21E1">
      <w:pPr>
        <w:spacing w:after="0" w:line="240" w:lineRule="auto"/>
        <w:rPr>
          <w:rFonts w:ascii="Verdana" w:eastAsia="Times New Roman" w:hAnsi="Verdana" w:cs="Times New Roman"/>
          <w:szCs w:val="24"/>
          <w:lang w:eastAsia="de-DE"/>
        </w:rPr>
      </w:pPr>
    </w:p>
    <w:p w14:paraId="68C4A9D1" w14:textId="2B5F9FCD" w:rsidR="006C21E1" w:rsidRPr="006C21E1" w:rsidRDefault="006C21E1" w:rsidP="006C21E1">
      <w:pPr>
        <w:spacing w:after="0" w:line="240" w:lineRule="auto"/>
        <w:rPr>
          <w:rFonts w:ascii="Verdana" w:eastAsia="Times New Roman" w:hAnsi="Verdana" w:cs="Times New Roman"/>
          <w:szCs w:val="24"/>
          <w:lang w:eastAsia="de-DE"/>
        </w:rPr>
      </w:pPr>
      <w:r w:rsidRPr="006C21E1">
        <w:rPr>
          <w:rFonts w:ascii="Verdana" w:eastAsia="Times New Roman" w:hAnsi="Verdana" w:cs="Times New Roman"/>
          <w:szCs w:val="24"/>
          <w:lang w:eastAsia="de-DE"/>
        </w:rPr>
        <w:t>____________________________________________________</w:t>
      </w:r>
    </w:p>
    <w:p w14:paraId="5BB3AE6F" w14:textId="77777777" w:rsidR="006C21E1" w:rsidRPr="006C21E1" w:rsidRDefault="006C21E1" w:rsidP="006C21E1">
      <w:pPr>
        <w:spacing w:after="0" w:line="240" w:lineRule="auto"/>
        <w:rPr>
          <w:rFonts w:ascii="Verdana" w:eastAsia="Times New Roman" w:hAnsi="Verdana" w:cs="Times New Roman"/>
          <w:szCs w:val="24"/>
          <w:lang w:eastAsia="de-DE"/>
        </w:rPr>
      </w:pPr>
    </w:p>
    <w:p w14:paraId="5BF5A7A1" w14:textId="77777777" w:rsidR="006C21E1" w:rsidRPr="006C21E1" w:rsidRDefault="006C21E1" w:rsidP="006C21E1">
      <w:pPr>
        <w:spacing w:after="0" w:line="240" w:lineRule="auto"/>
        <w:rPr>
          <w:rFonts w:ascii="Verdana" w:eastAsia="Times New Roman" w:hAnsi="Verdana" w:cs="Times New Roman"/>
          <w:szCs w:val="20"/>
          <w:lang w:eastAsia="de-DE"/>
        </w:rPr>
      </w:pPr>
    </w:p>
    <w:p w14:paraId="7A2CB0A3" w14:textId="77777777" w:rsidR="006C21E1" w:rsidRPr="006C21E1" w:rsidRDefault="006C21E1" w:rsidP="006C21E1">
      <w:pPr>
        <w:spacing w:after="0" w:line="240" w:lineRule="auto"/>
        <w:rPr>
          <w:rFonts w:ascii="Verdana" w:eastAsia="Times New Roman" w:hAnsi="Verdana" w:cs="Times New Roman"/>
          <w:b/>
          <w:szCs w:val="20"/>
          <w:lang w:eastAsia="de-DE"/>
        </w:rPr>
      </w:pPr>
      <w:r w:rsidRPr="006C21E1">
        <w:rPr>
          <w:rFonts w:ascii="Verdana" w:eastAsia="Times New Roman" w:hAnsi="Verdana" w:cs="Times New Roman"/>
          <w:b/>
          <w:szCs w:val="20"/>
          <w:lang w:eastAsia="de-DE"/>
        </w:rPr>
        <w:t>Folgende Formblätter sind für eine vollständige Anmeldung notwendig:</w:t>
      </w:r>
    </w:p>
    <w:p w14:paraId="1F8165A9" w14:textId="77777777" w:rsidR="006C21E1" w:rsidRPr="006C21E1" w:rsidRDefault="006C21E1" w:rsidP="006C21E1">
      <w:pPr>
        <w:numPr>
          <w:ilvl w:val="0"/>
          <w:numId w:val="3"/>
        </w:numPr>
        <w:spacing w:after="0" w:line="240" w:lineRule="auto"/>
        <w:rPr>
          <w:rFonts w:ascii="Verdana" w:eastAsia="Times New Roman" w:hAnsi="Verdana" w:cs="Times New Roman"/>
          <w:szCs w:val="20"/>
          <w:lang w:eastAsia="de-DE"/>
        </w:rPr>
      </w:pPr>
      <w:r w:rsidRPr="006C21E1">
        <w:rPr>
          <w:rFonts w:ascii="Verdana" w:eastAsia="Times New Roman" w:hAnsi="Verdana" w:cs="Times New Roman"/>
          <w:szCs w:val="20"/>
          <w:lang w:eastAsia="de-DE"/>
        </w:rPr>
        <w:t>Anmeldeformular</w:t>
      </w:r>
    </w:p>
    <w:p w14:paraId="4225D564" w14:textId="77777777" w:rsidR="006C21E1" w:rsidRPr="006C21E1" w:rsidRDefault="006C21E1" w:rsidP="006C21E1">
      <w:pPr>
        <w:numPr>
          <w:ilvl w:val="0"/>
          <w:numId w:val="3"/>
        </w:numPr>
        <w:spacing w:after="0" w:line="240" w:lineRule="auto"/>
        <w:rPr>
          <w:rFonts w:ascii="Verdana" w:eastAsia="Times New Roman" w:hAnsi="Verdana" w:cs="Times New Roman"/>
          <w:szCs w:val="20"/>
          <w:lang w:eastAsia="de-DE"/>
        </w:rPr>
      </w:pPr>
      <w:r w:rsidRPr="006C21E1">
        <w:rPr>
          <w:rFonts w:ascii="Verdana" w:eastAsia="Times New Roman" w:hAnsi="Verdana" w:cs="Times New Roman"/>
          <w:szCs w:val="20"/>
          <w:lang w:eastAsia="de-DE"/>
        </w:rPr>
        <w:t xml:space="preserve">Original </w:t>
      </w:r>
      <w:r w:rsidRPr="006C21E1">
        <w:rPr>
          <w:rFonts w:ascii="Verdana" w:eastAsia="Times New Roman" w:hAnsi="Verdana" w:cs="Times New Roman"/>
          <w:b/>
          <w:szCs w:val="20"/>
          <w:u w:val="single"/>
          <w:lang w:eastAsia="de-DE"/>
        </w:rPr>
        <w:t>und</w:t>
      </w:r>
      <w:r w:rsidRPr="006C21E1">
        <w:rPr>
          <w:rFonts w:ascii="Verdana" w:eastAsia="Times New Roman" w:hAnsi="Verdana" w:cs="Times New Roman"/>
          <w:szCs w:val="20"/>
          <w:lang w:eastAsia="de-DE"/>
        </w:rPr>
        <w:t xml:space="preserve"> Kopie der Schulnachricht der 8. Schulstufe</w:t>
      </w:r>
    </w:p>
    <w:p w14:paraId="407844BB" w14:textId="77777777" w:rsidR="006C21E1" w:rsidRPr="006C21E1" w:rsidRDefault="006C21E1" w:rsidP="006C21E1">
      <w:pPr>
        <w:numPr>
          <w:ilvl w:val="0"/>
          <w:numId w:val="3"/>
        </w:numPr>
        <w:spacing w:after="0" w:line="240" w:lineRule="auto"/>
        <w:rPr>
          <w:rFonts w:ascii="Verdana" w:eastAsia="Times New Roman" w:hAnsi="Verdana" w:cs="Times New Roman"/>
          <w:szCs w:val="20"/>
          <w:lang w:eastAsia="de-DE"/>
        </w:rPr>
      </w:pPr>
      <w:r w:rsidRPr="006C21E1">
        <w:rPr>
          <w:rFonts w:ascii="Verdana" w:eastAsia="Times New Roman" w:hAnsi="Verdana" w:cs="Times New Roman"/>
          <w:szCs w:val="20"/>
          <w:lang w:eastAsia="de-DE"/>
        </w:rPr>
        <w:t xml:space="preserve">Original </w:t>
      </w:r>
      <w:r w:rsidRPr="006C21E1">
        <w:rPr>
          <w:rFonts w:ascii="Verdana" w:eastAsia="Times New Roman" w:hAnsi="Verdana" w:cs="Times New Roman"/>
          <w:b/>
          <w:szCs w:val="20"/>
          <w:u w:val="single"/>
          <w:lang w:eastAsia="de-DE"/>
        </w:rPr>
        <w:t>und</w:t>
      </w:r>
      <w:r w:rsidRPr="006C21E1">
        <w:rPr>
          <w:rFonts w:ascii="Verdana" w:eastAsia="Times New Roman" w:hAnsi="Verdana" w:cs="Times New Roman"/>
          <w:szCs w:val="20"/>
          <w:lang w:eastAsia="de-DE"/>
        </w:rPr>
        <w:t xml:space="preserve"> Kopie: Geburtsurkunde, Meldezettel und Staatsbürgerschaftsnachweis</w:t>
      </w:r>
    </w:p>
    <w:p w14:paraId="60F186E2" w14:textId="77777777" w:rsidR="006C21E1" w:rsidRPr="006C21E1" w:rsidRDefault="006C21E1" w:rsidP="006C21E1">
      <w:pPr>
        <w:spacing w:after="0" w:line="240" w:lineRule="auto"/>
        <w:rPr>
          <w:rFonts w:ascii="Verdana" w:eastAsia="Times New Roman" w:hAnsi="Verdana" w:cs="Times New Roman"/>
          <w:szCs w:val="20"/>
          <w:lang w:eastAsia="de-DE"/>
        </w:rPr>
      </w:pPr>
    </w:p>
    <w:p w14:paraId="2CD07AD9" w14:textId="77777777" w:rsidR="006C21E1" w:rsidRPr="006C21E1" w:rsidRDefault="006C21E1" w:rsidP="006C21E1">
      <w:pPr>
        <w:spacing w:after="0" w:line="240" w:lineRule="auto"/>
        <w:rPr>
          <w:rFonts w:ascii="Verdana" w:eastAsia="Times New Roman" w:hAnsi="Verdana" w:cs="Times New Roman"/>
          <w:sz w:val="18"/>
          <w:szCs w:val="20"/>
          <w:lang w:eastAsia="de-DE"/>
        </w:rPr>
      </w:pPr>
      <w:r w:rsidRPr="006C21E1">
        <w:rPr>
          <w:rFonts w:ascii="Verdana" w:eastAsia="Times New Roman" w:hAnsi="Verdana" w:cs="Times New Roman"/>
          <w:sz w:val="18"/>
          <w:szCs w:val="20"/>
          <w:lang w:eastAsia="de-DE"/>
        </w:rPr>
        <w:t>Mit Ihrer Unterschrift geben Sie Ihr Einverständnis, dass wir Ihre angegebenen Daten zum Zwecke der ordnungsgemäßen Durchführung der Anmeldung verarbeiten dürfen. Diese Daten werden ohne Ihre Einwilligung nicht an Dritte weitergegeben.</w:t>
      </w:r>
    </w:p>
    <w:p w14:paraId="55059C24" w14:textId="77777777" w:rsidR="006C21E1" w:rsidRPr="006C21E1" w:rsidRDefault="006C21E1" w:rsidP="006C21E1">
      <w:pPr>
        <w:spacing w:after="0" w:line="240" w:lineRule="auto"/>
        <w:rPr>
          <w:rFonts w:ascii="Verdana" w:eastAsia="Times New Roman" w:hAnsi="Verdana" w:cs="Times New Roman"/>
          <w:bCs/>
          <w:szCs w:val="24"/>
          <w:lang w:eastAsia="de-DE"/>
        </w:rPr>
      </w:pPr>
    </w:p>
    <w:p w14:paraId="6FB1E9E0" w14:textId="77777777" w:rsidR="006C21E1" w:rsidRDefault="006C21E1" w:rsidP="006C21E1">
      <w:pPr>
        <w:spacing w:after="0" w:line="240" w:lineRule="auto"/>
        <w:rPr>
          <w:rFonts w:ascii="Verdana" w:eastAsia="Times New Roman" w:hAnsi="Verdana" w:cs="Times New Roman"/>
          <w:b/>
          <w:sz w:val="18"/>
          <w:szCs w:val="20"/>
          <w:lang w:eastAsia="de-DE"/>
        </w:rPr>
      </w:pPr>
    </w:p>
    <w:tbl>
      <w:tblPr>
        <w:tblW w:w="9210" w:type="dxa"/>
        <w:tblLayout w:type="fixed"/>
        <w:tblCellMar>
          <w:left w:w="70" w:type="dxa"/>
          <w:right w:w="70" w:type="dxa"/>
        </w:tblCellMar>
        <w:tblLook w:val="0000" w:firstRow="0" w:lastRow="0" w:firstColumn="0" w:lastColumn="0" w:noHBand="0" w:noVBand="0"/>
      </w:tblPr>
      <w:tblGrid>
        <w:gridCol w:w="4039"/>
        <w:gridCol w:w="284"/>
        <w:gridCol w:w="4887"/>
      </w:tblGrid>
      <w:tr w:rsidR="006C21E1" w:rsidRPr="006C21E1" w14:paraId="12A03281" w14:textId="77777777" w:rsidTr="006C21E1">
        <w:trPr>
          <w:cantSplit/>
        </w:trPr>
        <w:tc>
          <w:tcPr>
            <w:tcW w:w="4039" w:type="dxa"/>
            <w:tcBorders>
              <w:bottom w:val="dotted" w:sz="4" w:space="0" w:color="auto"/>
            </w:tcBorders>
          </w:tcPr>
          <w:p w14:paraId="17663768" w14:textId="77777777" w:rsidR="006C21E1" w:rsidRPr="006C21E1" w:rsidRDefault="006C21E1" w:rsidP="006C21E1">
            <w:pPr>
              <w:spacing w:after="0" w:line="240" w:lineRule="auto"/>
              <w:rPr>
                <w:rFonts w:ascii="Verdana" w:eastAsia="Times New Roman" w:hAnsi="Verdana" w:cs="Times New Roman"/>
                <w:szCs w:val="20"/>
                <w:lang w:eastAsia="de-DE"/>
              </w:rPr>
            </w:pPr>
          </w:p>
        </w:tc>
        <w:tc>
          <w:tcPr>
            <w:tcW w:w="284" w:type="dxa"/>
          </w:tcPr>
          <w:p w14:paraId="47683C2A" w14:textId="77777777" w:rsidR="006C21E1" w:rsidRPr="006C21E1" w:rsidRDefault="006C21E1" w:rsidP="006C21E1">
            <w:pPr>
              <w:spacing w:after="0" w:line="240" w:lineRule="auto"/>
              <w:rPr>
                <w:rFonts w:ascii="Verdana" w:eastAsia="Times New Roman" w:hAnsi="Verdana" w:cs="Times New Roman"/>
                <w:szCs w:val="20"/>
                <w:lang w:eastAsia="de-DE"/>
              </w:rPr>
            </w:pPr>
          </w:p>
        </w:tc>
        <w:tc>
          <w:tcPr>
            <w:tcW w:w="4887" w:type="dxa"/>
            <w:tcBorders>
              <w:bottom w:val="dotted" w:sz="4" w:space="0" w:color="auto"/>
            </w:tcBorders>
          </w:tcPr>
          <w:p w14:paraId="04D8F79F" w14:textId="77777777" w:rsidR="006C21E1" w:rsidRPr="006C21E1" w:rsidRDefault="006C21E1" w:rsidP="006C21E1">
            <w:pPr>
              <w:spacing w:after="0" w:line="240" w:lineRule="auto"/>
              <w:rPr>
                <w:rFonts w:ascii="Verdana" w:eastAsia="Times New Roman" w:hAnsi="Verdana" w:cs="Times New Roman"/>
                <w:szCs w:val="20"/>
                <w:lang w:eastAsia="de-DE"/>
              </w:rPr>
            </w:pPr>
          </w:p>
        </w:tc>
      </w:tr>
      <w:tr w:rsidR="006C21E1" w:rsidRPr="006C21E1" w14:paraId="7E004228" w14:textId="77777777" w:rsidTr="006C21E1">
        <w:trPr>
          <w:cantSplit/>
        </w:trPr>
        <w:tc>
          <w:tcPr>
            <w:tcW w:w="4039" w:type="dxa"/>
          </w:tcPr>
          <w:p w14:paraId="26BE4AFE" w14:textId="77777777" w:rsidR="006C21E1" w:rsidRPr="006C21E1" w:rsidRDefault="006C21E1" w:rsidP="006C21E1">
            <w:pPr>
              <w:spacing w:after="0" w:line="240" w:lineRule="auto"/>
              <w:jc w:val="center"/>
              <w:rPr>
                <w:rFonts w:ascii="Verdana" w:eastAsia="Times New Roman" w:hAnsi="Verdana" w:cs="Times New Roman"/>
                <w:sz w:val="18"/>
                <w:szCs w:val="20"/>
                <w:lang w:eastAsia="de-DE"/>
              </w:rPr>
            </w:pPr>
            <w:r w:rsidRPr="006C21E1">
              <w:rPr>
                <w:rFonts w:ascii="Verdana" w:eastAsia="Times New Roman" w:hAnsi="Verdana" w:cs="Times New Roman"/>
                <w:sz w:val="18"/>
                <w:szCs w:val="20"/>
                <w:lang w:eastAsia="de-DE"/>
              </w:rPr>
              <w:t>Ort, Datum</w:t>
            </w:r>
          </w:p>
        </w:tc>
        <w:tc>
          <w:tcPr>
            <w:tcW w:w="284" w:type="dxa"/>
          </w:tcPr>
          <w:p w14:paraId="6D4FBABA" w14:textId="77777777" w:rsidR="006C21E1" w:rsidRPr="006C21E1" w:rsidRDefault="006C21E1" w:rsidP="006C21E1">
            <w:pPr>
              <w:spacing w:after="0" w:line="240" w:lineRule="auto"/>
              <w:jc w:val="center"/>
              <w:rPr>
                <w:rFonts w:ascii="Verdana" w:eastAsia="Times New Roman" w:hAnsi="Verdana" w:cs="Times New Roman"/>
                <w:sz w:val="18"/>
                <w:szCs w:val="20"/>
                <w:lang w:eastAsia="de-DE"/>
              </w:rPr>
            </w:pPr>
          </w:p>
        </w:tc>
        <w:tc>
          <w:tcPr>
            <w:tcW w:w="4887" w:type="dxa"/>
          </w:tcPr>
          <w:p w14:paraId="26BB6436" w14:textId="77777777" w:rsidR="006C21E1" w:rsidRPr="006C21E1" w:rsidRDefault="006C21E1" w:rsidP="006C21E1">
            <w:pPr>
              <w:spacing w:after="0" w:line="240" w:lineRule="auto"/>
              <w:jc w:val="center"/>
              <w:rPr>
                <w:rFonts w:ascii="Verdana" w:eastAsia="Times New Roman" w:hAnsi="Verdana" w:cs="Times New Roman"/>
                <w:sz w:val="18"/>
                <w:szCs w:val="20"/>
                <w:lang w:eastAsia="de-DE"/>
              </w:rPr>
            </w:pPr>
            <w:r w:rsidRPr="006C21E1">
              <w:rPr>
                <w:rFonts w:ascii="Verdana" w:eastAsia="Times New Roman" w:hAnsi="Verdana" w:cs="Times New Roman"/>
                <w:sz w:val="18"/>
                <w:szCs w:val="20"/>
                <w:lang w:eastAsia="de-DE"/>
              </w:rPr>
              <w:t>Unterschrift d. Erziehungsberechtigten</w:t>
            </w:r>
          </w:p>
        </w:tc>
      </w:tr>
      <w:bookmarkEnd w:id="0"/>
    </w:tbl>
    <w:p w14:paraId="43188CB1" w14:textId="77777777" w:rsidR="006C21E1" w:rsidRPr="006C21E1" w:rsidRDefault="006C21E1" w:rsidP="006C21E1">
      <w:pPr>
        <w:spacing w:after="0" w:line="240" w:lineRule="auto"/>
      </w:pPr>
    </w:p>
    <w:sectPr w:rsidR="006C21E1" w:rsidRPr="006C21E1" w:rsidSect="00D475E7">
      <w:headerReference w:type="default" r:id="rId10"/>
      <w:pgSz w:w="11906" w:h="16838" w:code="9"/>
      <w:pgMar w:top="3119" w:right="1418" w:bottom="1134"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692BA" w14:textId="77777777" w:rsidR="001F7044" w:rsidRDefault="001F7044" w:rsidP="00C66564">
      <w:pPr>
        <w:spacing w:after="0" w:line="240" w:lineRule="auto"/>
      </w:pPr>
      <w:r>
        <w:separator/>
      </w:r>
    </w:p>
  </w:endnote>
  <w:endnote w:type="continuationSeparator" w:id="0">
    <w:p w14:paraId="634944D1" w14:textId="77777777" w:rsidR="001F7044" w:rsidRDefault="001F7044" w:rsidP="00C6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58A81" w14:textId="77777777" w:rsidR="001F7044" w:rsidRDefault="001F7044" w:rsidP="00C66564">
      <w:pPr>
        <w:spacing w:after="0" w:line="240" w:lineRule="auto"/>
      </w:pPr>
      <w:r>
        <w:separator/>
      </w:r>
    </w:p>
  </w:footnote>
  <w:footnote w:type="continuationSeparator" w:id="0">
    <w:p w14:paraId="1A156D2C" w14:textId="77777777" w:rsidR="001F7044" w:rsidRDefault="001F7044" w:rsidP="00C66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1000" w14:textId="2208DEE2" w:rsidR="00D57BFD" w:rsidRPr="00D57BFD" w:rsidRDefault="00D57BFD" w:rsidP="00D57BFD">
    <w:pPr>
      <w:pStyle w:val="KeinLeerraum"/>
      <w:tabs>
        <w:tab w:val="right" w:pos="4395"/>
        <w:tab w:val="center" w:pos="4536"/>
        <w:tab w:val="left" w:pos="4678"/>
      </w:tabs>
      <w:jc w:val="left"/>
      <w:rPr>
        <w:color w:val="3A3B8C" w:themeColor="text2"/>
        <w:sz w:val="40"/>
        <w:szCs w:val="40"/>
      </w:rPr>
    </w:pPr>
    <w:r>
      <w:rPr>
        <w:noProof/>
        <w:color w:val="3A3B8C"/>
      </w:rPr>
      <w:drawing>
        <wp:anchor distT="0" distB="0" distL="114300" distR="114300" simplePos="0" relativeHeight="251655680" behindDoc="0" locked="0" layoutInCell="1" allowOverlap="1" wp14:anchorId="535F0E92" wp14:editId="495B3A20">
          <wp:simplePos x="0" y="0"/>
          <wp:positionH relativeFrom="column">
            <wp:posOffset>4260390</wp:posOffset>
          </wp:positionH>
          <wp:positionV relativeFrom="paragraph">
            <wp:posOffset>-167640</wp:posOffset>
          </wp:positionV>
          <wp:extent cx="1650190" cy="1352550"/>
          <wp:effectExtent l="0" t="0" r="7620" b="0"/>
          <wp:wrapNone/>
          <wp:docPr id="4003859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5987" name="Grafik 400385987"/>
                  <pic:cNvPicPr/>
                </pic:nvPicPr>
                <pic:blipFill>
                  <a:blip r:embed="rId1">
                    <a:extLst>
                      <a:ext uri="{28A0092B-C50C-407E-A947-70E740481C1C}">
                        <a14:useLocalDpi xmlns:a14="http://schemas.microsoft.com/office/drawing/2010/main" val="0"/>
                      </a:ext>
                    </a:extLst>
                  </a:blip>
                  <a:stretch>
                    <a:fillRect/>
                  </a:stretch>
                </pic:blipFill>
                <pic:spPr>
                  <a:xfrm>
                    <a:off x="0" y="0"/>
                    <a:ext cx="1660235" cy="1360783"/>
                  </a:xfrm>
                  <a:prstGeom prst="rect">
                    <a:avLst/>
                  </a:prstGeom>
                </pic:spPr>
              </pic:pic>
            </a:graphicData>
          </a:graphic>
          <wp14:sizeRelH relativeFrom="page">
            <wp14:pctWidth>0</wp14:pctWidth>
          </wp14:sizeRelH>
          <wp14:sizeRelV relativeFrom="page">
            <wp14:pctHeight>0</wp14:pctHeight>
          </wp14:sizeRelV>
        </wp:anchor>
      </w:drawing>
    </w:r>
    <w:r w:rsidRPr="00D57BFD">
      <w:rPr>
        <w:color w:val="3A3B8C" w:themeColor="text2"/>
        <w:sz w:val="40"/>
        <w:szCs w:val="40"/>
      </w:rPr>
      <w:t>BUNDESHANDELSAKADEMIE</w:t>
    </w:r>
  </w:p>
  <w:p w14:paraId="3E47A16D" w14:textId="1EA06E89" w:rsidR="00D57BFD" w:rsidRDefault="00D57BFD" w:rsidP="00D57BFD">
    <w:pPr>
      <w:pStyle w:val="KeinLeerraum"/>
      <w:tabs>
        <w:tab w:val="right" w:pos="4395"/>
        <w:tab w:val="center" w:pos="4536"/>
        <w:tab w:val="left" w:pos="4678"/>
      </w:tabs>
      <w:jc w:val="left"/>
      <w:rPr>
        <w:szCs w:val="20"/>
      </w:rPr>
    </w:pPr>
  </w:p>
  <w:p w14:paraId="2DB50883" w14:textId="6B5688F0" w:rsidR="00D57BFD" w:rsidRDefault="00D57BFD" w:rsidP="00D57BFD">
    <w:pPr>
      <w:pStyle w:val="KeinLeerraum"/>
      <w:tabs>
        <w:tab w:val="right" w:pos="4395"/>
        <w:tab w:val="center" w:pos="4536"/>
        <w:tab w:val="left" w:pos="4678"/>
      </w:tabs>
      <w:jc w:val="left"/>
      <w:rPr>
        <w:sz w:val="16"/>
        <w:szCs w:val="16"/>
      </w:rPr>
    </w:pPr>
    <w:proofErr w:type="spellStart"/>
    <w:r w:rsidRPr="00D57BFD">
      <w:rPr>
        <w:sz w:val="16"/>
        <w:szCs w:val="16"/>
      </w:rPr>
      <w:t>Zernattostraße</w:t>
    </w:r>
    <w:proofErr w:type="spellEnd"/>
    <w:r w:rsidRPr="00D57BFD">
      <w:rPr>
        <w:sz w:val="16"/>
        <w:szCs w:val="16"/>
      </w:rPr>
      <w:t xml:space="preserve"> 2 – 9800 Spittal/Drau</w:t>
    </w:r>
  </w:p>
  <w:p w14:paraId="79ABE4F6" w14:textId="7F15D644" w:rsidR="00D57BFD" w:rsidRDefault="00D57BFD" w:rsidP="00D57BFD">
    <w:pPr>
      <w:pStyle w:val="KeinLeerraum"/>
      <w:tabs>
        <w:tab w:val="right" w:pos="4395"/>
        <w:tab w:val="center" w:pos="4536"/>
        <w:tab w:val="left" w:pos="4678"/>
      </w:tabs>
      <w:jc w:val="left"/>
      <w:rPr>
        <w:sz w:val="16"/>
        <w:szCs w:val="16"/>
      </w:rPr>
    </w:pPr>
    <w:r w:rsidRPr="00D57BFD">
      <w:rPr>
        <w:sz w:val="16"/>
        <w:szCs w:val="16"/>
      </w:rPr>
      <w:t>Telefon: 04762 613 40-10</w:t>
    </w:r>
    <w:r>
      <w:rPr>
        <w:sz w:val="16"/>
        <w:szCs w:val="16"/>
      </w:rPr>
      <w:t xml:space="preserve"> </w:t>
    </w:r>
    <w:r w:rsidR="0062771E">
      <w:rPr>
        <w:sz w:val="16"/>
        <w:szCs w:val="16"/>
      </w:rPr>
      <w:t xml:space="preserve">– </w:t>
    </w:r>
    <w:r w:rsidRPr="00D57BFD">
      <w:rPr>
        <w:sz w:val="16"/>
        <w:szCs w:val="16"/>
      </w:rPr>
      <w:t>E-Mail: office@hakspittal.at</w:t>
    </w:r>
  </w:p>
  <w:p w14:paraId="70A8F15C" w14:textId="55F896B5" w:rsidR="00D57BFD" w:rsidRPr="00D57BFD" w:rsidRDefault="00D57BFD" w:rsidP="00D57BFD">
    <w:pPr>
      <w:pStyle w:val="KeinLeerraum"/>
      <w:tabs>
        <w:tab w:val="right" w:pos="4395"/>
        <w:tab w:val="center" w:pos="4536"/>
        <w:tab w:val="left" w:pos="4678"/>
      </w:tabs>
      <w:jc w:val="left"/>
      <w:rPr>
        <w:sz w:val="16"/>
        <w:szCs w:val="16"/>
      </w:rPr>
    </w:pPr>
    <w:r w:rsidRPr="00D57BFD">
      <w:rPr>
        <w:sz w:val="16"/>
        <w:szCs w:val="16"/>
      </w:rPr>
      <w:t xml:space="preserve">Internet: </w:t>
    </w:r>
    <w:r w:rsidRPr="0062771E">
      <w:rPr>
        <w:sz w:val="16"/>
        <w:szCs w:val="16"/>
      </w:rPr>
      <w:t>www.hakspittal.at</w:t>
    </w:r>
  </w:p>
  <w:p w14:paraId="700A8CC4" w14:textId="19E34D02" w:rsidR="00D57BFD" w:rsidRDefault="00D57BFD" w:rsidP="0062771E">
    <w:pPr>
      <w:pStyle w:val="KeinLeerraum"/>
      <w:tabs>
        <w:tab w:val="left" w:pos="1040"/>
      </w:tabs>
      <w:jc w:val="left"/>
      <w:rPr>
        <w:sz w:val="18"/>
        <w:szCs w:val="18"/>
      </w:rPr>
    </w:pPr>
  </w:p>
  <w:p w14:paraId="59151F3C" w14:textId="071DAAA5" w:rsidR="00D57BFD" w:rsidRPr="00D57BFD" w:rsidRDefault="00D57BFD" w:rsidP="00D57BFD">
    <w:pPr>
      <w:pStyle w:val="KeinLeerraum"/>
      <w:tabs>
        <w:tab w:val="right" w:pos="4395"/>
        <w:tab w:val="center" w:pos="4536"/>
        <w:tab w:val="left" w:pos="4678"/>
      </w:tabs>
      <w:jc w:val="left"/>
      <w:rPr>
        <w:sz w:val="18"/>
        <w:szCs w:val="18"/>
      </w:rPr>
    </w:pPr>
  </w:p>
  <w:p w14:paraId="395595A0" w14:textId="2B1DF498" w:rsidR="00465A7C" w:rsidRPr="00465A7C" w:rsidRDefault="00465A7C" w:rsidP="00E67A93">
    <w:pPr>
      <w:pStyle w:val="KeinLeerraum"/>
      <w:rPr>
        <w:color w:val="3A3B8C"/>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B769E"/>
    <w:multiLevelType w:val="singleLevel"/>
    <w:tmpl w:val="A3661E4C"/>
    <w:lvl w:ilvl="0">
      <w:start w:val="1"/>
      <w:numFmt w:val="decimal"/>
      <w:lvlText w:val="%1)"/>
      <w:lvlJc w:val="left"/>
      <w:pPr>
        <w:tabs>
          <w:tab w:val="num" w:pos="705"/>
        </w:tabs>
        <w:ind w:left="705" w:hanging="705"/>
      </w:pPr>
      <w:rPr>
        <w:rFonts w:hint="default"/>
      </w:rPr>
    </w:lvl>
  </w:abstractNum>
  <w:abstractNum w:abstractNumId="1" w15:restartNumberingAfterBreak="0">
    <w:nsid w:val="3F5C6B92"/>
    <w:multiLevelType w:val="hybridMultilevel"/>
    <w:tmpl w:val="157A4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1B462F9"/>
    <w:multiLevelType w:val="hybridMultilevel"/>
    <w:tmpl w:val="DEA0626C"/>
    <w:lvl w:ilvl="0" w:tplc="39E8F718">
      <w:start w:val="1"/>
      <w:numFmt w:val="bullet"/>
      <w:pStyle w:val="Aufzhlung"/>
      <w:lvlText w:val=""/>
      <w:lvlJc w:val="left"/>
      <w:pPr>
        <w:ind w:left="360" w:hanging="360"/>
      </w:pPr>
      <w:rPr>
        <w:rFonts w:ascii="Wingdings" w:hAnsi="Wingdings" w:hint="default"/>
        <w:color w:val="3A3B8C" w:themeColor="text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de-DE" w:vendorID="64" w:dllVersion="6" w:nlCheck="1" w:checkStyle="0"/>
  <w:activeWritingStyle w:appName="MSWord" w:lang="de-DE" w:vendorID="64" w:dllVersion="0" w:nlCheck="1" w:checkStyle="0"/>
  <w:activeWritingStyle w:appName="MSWord" w:lang="de-AT" w:vendorID="64" w:dllVersion="0"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51"/>
    <w:rsid w:val="00020ABB"/>
    <w:rsid w:val="00021BF9"/>
    <w:rsid w:val="00042B4C"/>
    <w:rsid w:val="000624B8"/>
    <w:rsid w:val="00070345"/>
    <w:rsid w:val="00072251"/>
    <w:rsid w:val="000A1627"/>
    <w:rsid w:val="000A2752"/>
    <w:rsid w:val="001334F1"/>
    <w:rsid w:val="001471DF"/>
    <w:rsid w:val="001B141C"/>
    <w:rsid w:val="001D04E7"/>
    <w:rsid w:val="001F7044"/>
    <w:rsid w:val="00213489"/>
    <w:rsid w:val="0025153D"/>
    <w:rsid w:val="00264506"/>
    <w:rsid w:val="002B6CAE"/>
    <w:rsid w:val="002E6904"/>
    <w:rsid w:val="002F2956"/>
    <w:rsid w:val="00375D73"/>
    <w:rsid w:val="003E427F"/>
    <w:rsid w:val="00465A7C"/>
    <w:rsid w:val="00476482"/>
    <w:rsid w:val="004D5ED0"/>
    <w:rsid w:val="00567F7B"/>
    <w:rsid w:val="005B1B0C"/>
    <w:rsid w:val="0062771E"/>
    <w:rsid w:val="00657795"/>
    <w:rsid w:val="006C21E1"/>
    <w:rsid w:val="00704978"/>
    <w:rsid w:val="00707D5C"/>
    <w:rsid w:val="00752CA1"/>
    <w:rsid w:val="00783A51"/>
    <w:rsid w:val="00784042"/>
    <w:rsid w:val="007D1931"/>
    <w:rsid w:val="007E662F"/>
    <w:rsid w:val="0087532A"/>
    <w:rsid w:val="008758C8"/>
    <w:rsid w:val="00885952"/>
    <w:rsid w:val="008B5379"/>
    <w:rsid w:val="00983F1D"/>
    <w:rsid w:val="00985F24"/>
    <w:rsid w:val="00A06195"/>
    <w:rsid w:val="00A06601"/>
    <w:rsid w:val="00A16834"/>
    <w:rsid w:val="00B129AA"/>
    <w:rsid w:val="00B274DB"/>
    <w:rsid w:val="00BA4574"/>
    <w:rsid w:val="00BB713D"/>
    <w:rsid w:val="00BC204E"/>
    <w:rsid w:val="00BD503F"/>
    <w:rsid w:val="00C07FB5"/>
    <w:rsid w:val="00C177EB"/>
    <w:rsid w:val="00C66564"/>
    <w:rsid w:val="00C72103"/>
    <w:rsid w:val="00CA7A70"/>
    <w:rsid w:val="00CB0997"/>
    <w:rsid w:val="00D475E7"/>
    <w:rsid w:val="00D57BFD"/>
    <w:rsid w:val="00D6710B"/>
    <w:rsid w:val="00D82002"/>
    <w:rsid w:val="00DA7F82"/>
    <w:rsid w:val="00DE04AD"/>
    <w:rsid w:val="00DE48C2"/>
    <w:rsid w:val="00DE6DFA"/>
    <w:rsid w:val="00E67A93"/>
    <w:rsid w:val="00F231C2"/>
    <w:rsid w:val="00F721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3894A"/>
  <w15:docId w15:val="{249B4CCF-5883-4275-A6C6-E4B91516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72251"/>
    <w:rPr>
      <w:color w:val="3A3B8C" w:themeColor="hyperlink"/>
      <w:u w:val="single"/>
    </w:rPr>
  </w:style>
  <w:style w:type="paragraph" w:styleId="KeinLeerraum">
    <w:name w:val="No Spacing"/>
    <w:link w:val="KeinLeerraumZchn"/>
    <w:uiPriority w:val="1"/>
    <w:qFormat/>
    <w:rsid w:val="00D475E7"/>
    <w:pPr>
      <w:spacing w:after="0" w:line="240" w:lineRule="auto"/>
      <w:jc w:val="both"/>
    </w:pPr>
    <w:rPr>
      <w:rFonts w:ascii="Verdana" w:hAnsi="Verdana"/>
      <w:sz w:val="20"/>
    </w:rPr>
  </w:style>
  <w:style w:type="paragraph" w:styleId="Sprechblasentext">
    <w:name w:val="Balloon Text"/>
    <w:basedOn w:val="Standard"/>
    <w:link w:val="SprechblasentextZchn"/>
    <w:uiPriority w:val="99"/>
    <w:semiHidden/>
    <w:unhideWhenUsed/>
    <w:rsid w:val="000722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2251"/>
    <w:rPr>
      <w:rFonts w:ascii="Tahoma" w:hAnsi="Tahoma" w:cs="Tahoma"/>
      <w:sz w:val="16"/>
      <w:szCs w:val="16"/>
    </w:rPr>
  </w:style>
  <w:style w:type="paragraph" w:styleId="Kopfzeile">
    <w:name w:val="header"/>
    <w:basedOn w:val="Standard"/>
    <w:link w:val="KopfzeileZchn"/>
    <w:uiPriority w:val="99"/>
    <w:unhideWhenUsed/>
    <w:rsid w:val="00C665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6564"/>
  </w:style>
  <w:style w:type="paragraph" w:styleId="Fuzeile">
    <w:name w:val="footer"/>
    <w:basedOn w:val="Standard"/>
    <w:link w:val="FuzeileZchn"/>
    <w:uiPriority w:val="99"/>
    <w:unhideWhenUsed/>
    <w:rsid w:val="00C665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6564"/>
  </w:style>
  <w:style w:type="paragraph" w:styleId="Listenabsatz">
    <w:name w:val="List Paragraph"/>
    <w:basedOn w:val="Standard"/>
    <w:uiPriority w:val="34"/>
    <w:qFormat/>
    <w:rsid w:val="00465A7C"/>
    <w:pPr>
      <w:ind w:left="720"/>
      <w:contextualSpacing/>
    </w:pPr>
  </w:style>
  <w:style w:type="table" w:styleId="Tabellenraster">
    <w:name w:val="Table Grid"/>
    <w:basedOn w:val="NormaleTabelle"/>
    <w:uiPriority w:val="39"/>
    <w:rsid w:val="0087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1">
    <w:name w:val="Gitternetztabelle 1 hell1"/>
    <w:basedOn w:val="NormaleTabelle"/>
    <w:next w:val="Gitternetztabelle1hell"/>
    <w:uiPriority w:val="46"/>
    <w:rsid w:val="00704978"/>
    <w:pPr>
      <w:spacing w:after="0" w:line="240" w:lineRule="auto"/>
    </w:pPr>
    <w:rPr>
      <w:lang w:val="de-A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7049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D475E7"/>
    <w:rPr>
      <w:color w:val="605E5C"/>
      <w:shd w:val="clear" w:color="auto" w:fill="E1DFDD"/>
    </w:rPr>
  </w:style>
  <w:style w:type="paragraph" w:customStyle="1" w:styleId="Betreff">
    <w:name w:val="Betreff"/>
    <w:basedOn w:val="KeinLeerraum"/>
    <w:link w:val="BetreffZchn"/>
    <w:qFormat/>
    <w:rsid w:val="00E67A93"/>
    <w:rPr>
      <w:caps/>
      <w:color w:val="3A3B8C"/>
      <w:sz w:val="32"/>
      <w:szCs w:val="34"/>
    </w:rPr>
  </w:style>
  <w:style w:type="character" w:customStyle="1" w:styleId="KeinLeerraumZchn">
    <w:name w:val="Kein Leerraum Zchn"/>
    <w:basedOn w:val="Absatz-Standardschriftart"/>
    <w:link w:val="KeinLeerraum"/>
    <w:uiPriority w:val="1"/>
    <w:rsid w:val="00E67A93"/>
    <w:rPr>
      <w:rFonts w:ascii="Verdana" w:hAnsi="Verdana"/>
      <w:sz w:val="20"/>
    </w:rPr>
  </w:style>
  <w:style w:type="character" w:customStyle="1" w:styleId="BetreffZchn">
    <w:name w:val="Betreff Zchn"/>
    <w:basedOn w:val="KeinLeerraumZchn"/>
    <w:link w:val="Betreff"/>
    <w:rsid w:val="00E67A93"/>
    <w:rPr>
      <w:rFonts w:ascii="Verdana" w:hAnsi="Verdana"/>
      <w:caps/>
      <w:color w:val="3A3B8C"/>
      <w:sz w:val="32"/>
      <w:szCs w:val="34"/>
    </w:rPr>
  </w:style>
  <w:style w:type="paragraph" w:customStyle="1" w:styleId="Aufzhlung">
    <w:name w:val="Aufzählung"/>
    <w:basedOn w:val="KeinLeerraum"/>
    <w:link w:val="AufzhlungZchn"/>
    <w:qFormat/>
    <w:rsid w:val="00E67A93"/>
    <w:pPr>
      <w:numPr>
        <w:numId w:val="2"/>
      </w:numPr>
    </w:pPr>
  </w:style>
  <w:style w:type="character" w:customStyle="1" w:styleId="AufzhlungZchn">
    <w:name w:val="Aufzählung Zchn"/>
    <w:basedOn w:val="KeinLeerraumZchn"/>
    <w:link w:val="Aufzhlung"/>
    <w:rsid w:val="00E67A93"/>
    <w:rPr>
      <w:rFonts w:ascii="Verdana" w:hAnsi="Verdana"/>
      <w:sz w:val="20"/>
    </w:rPr>
  </w:style>
  <w:style w:type="paragraph" w:customStyle="1" w:styleId="Zentrierung">
    <w:name w:val="Zentrierung"/>
    <w:basedOn w:val="KeinLeerraum"/>
    <w:link w:val="ZentrierungZchn"/>
    <w:qFormat/>
    <w:rsid w:val="00E67A93"/>
    <w:pPr>
      <w:shd w:val="clear" w:color="auto" w:fill="F2F2F2" w:themeFill="background1" w:themeFillShade="F2"/>
      <w:jc w:val="center"/>
    </w:pPr>
    <w:rPr>
      <w:caps/>
      <w:color w:val="3A3B8C" w:themeColor="text2"/>
      <w:sz w:val="24"/>
      <w:szCs w:val="28"/>
    </w:rPr>
  </w:style>
  <w:style w:type="character" w:customStyle="1" w:styleId="ZentrierungZchn">
    <w:name w:val="Zentrierung Zchn"/>
    <w:basedOn w:val="KeinLeerraumZchn"/>
    <w:link w:val="Zentrierung"/>
    <w:rsid w:val="00E67A93"/>
    <w:rPr>
      <w:rFonts w:ascii="Verdana" w:hAnsi="Verdana"/>
      <w:caps/>
      <w:color w:val="3A3B8C" w:themeColor="text2"/>
      <w:sz w:val="24"/>
      <w:szCs w:val="28"/>
      <w:shd w:val="clear" w:color="auto" w:fill="F2F2F2" w:themeFill="background1" w:themeFillShade="F2"/>
    </w:rPr>
  </w:style>
  <w:style w:type="paragraph" w:customStyle="1" w:styleId="Stichwrter">
    <w:name w:val="Stichwörter"/>
    <w:basedOn w:val="KeinLeerraum"/>
    <w:link w:val="StichwrterZchn"/>
    <w:qFormat/>
    <w:rsid w:val="00D82002"/>
    <w:pPr>
      <w:ind w:left="1701" w:hanging="1701"/>
    </w:pPr>
    <w:rPr>
      <w:color w:val="000000" w:themeColor="text1"/>
    </w:rPr>
  </w:style>
  <w:style w:type="character" w:customStyle="1" w:styleId="StichwrterZchn">
    <w:name w:val="Stichwörter Zchn"/>
    <w:basedOn w:val="KeinLeerraumZchn"/>
    <w:link w:val="Stichwrter"/>
    <w:rsid w:val="00D82002"/>
    <w:rPr>
      <w:rFonts w:ascii="Verdana" w:hAnsi="Verdana"/>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57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Benutzerdefiniert 2">
      <a:dk1>
        <a:sysClr val="windowText" lastClr="000000"/>
      </a:dk1>
      <a:lt1>
        <a:sysClr val="window" lastClr="FFFFFF"/>
      </a:lt1>
      <a:dk2>
        <a:srgbClr val="3A3B8C"/>
      </a:dk2>
      <a:lt2>
        <a:srgbClr val="EEECE1"/>
      </a:lt2>
      <a:accent1>
        <a:srgbClr val="3A3B8C"/>
      </a:accent1>
      <a:accent2>
        <a:srgbClr val="3A3B8C"/>
      </a:accent2>
      <a:accent3>
        <a:srgbClr val="3A3B8C"/>
      </a:accent3>
      <a:accent4>
        <a:srgbClr val="3A3B8C"/>
      </a:accent4>
      <a:accent5>
        <a:srgbClr val="3A3B8C"/>
      </a:accent5>
      <a:accent6>
        <a:srgbClr val="3A3B8C"/>
      </a:accent6>
      <a:hlink>
        <a:srgbClr val="3A3B8C"/>
      </a:hlink>
      <a:folHlink>
        <a:srgbClr val="3A3B8C"/>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A2A67801B689468EA4BBF0DF17C4E1" ma:contentTypeVersion="18" ma:contentTypeDescription="Create a new document." ma:contentTypeScope="" ma:versionID="eab3de7d9bc2abdf37533e0ec2ae2f57">
  <xsd:schema xmlns:xsd="http://www.w3.org/2001/XMLSchema" xmlns:xs="http://www.w3.org/2001/XMLSchema" xmlns:p="http://schemas.microsoft.com/office/2006/metadata/properties" xmlns:ns3="45f5604b-609a-41c2-8094-13b73ecb9a16" xmlns:ns4="f9d446dc-cc04-4e2a-b7a1-fda2f66dd0ac" targetNamespace="http://schemas.microsoft.com/office/2006/metadata/properties" ma:root="true" ma:fieldsID="2a7ec94ec2558a09096dce6f7b7a73a1" ns3:_="" ns4:_="">
    <xsd:import namespace="45f5604b-609a-41c2-8094-13b73ecb9a16"/>
    <xsd:import namespace="f9d446dc-cc04-4e2a-b7a1-fda2f66dd0ac"/>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5604b-609a-41c2-8094-13b73ecb9a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446dc-cc04-4e2a-b7a1-fda2f66dd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d446dc-cc04-4e2a-b7a1-fda2f66dd0ac" xsi:nil="true"/>
  </documentManagement>
</p:properties>
</file>

<file path=customXml/itemProps1.xml><?xml version="1.0" encoding="utf-8"?>
<ds:datastoreItem xmlns:ds="http://schemas.openxmlformats.org/officeDocument/2006/customXml" ds:itemID="{5D1D316D-5C63-40F2-B705-CA5E7C0BC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5604b-609a-41c2-8094-13b73ecb9a16"/>
    <ds:schemaRef ds:uri="f9d446dc-cc04-4e2a-b7a1-fda2f66d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9600B0-3188-4831-9C0C-6EA9696E796C}">
  <ds:schemaRefs>
    <ds:schemaRef ds:uri="http://schemas.microsoft.com/sharepoint/v3/contenttype/forms"/>
  </ds:schemaRefs>
</ds:datastoreItem>
</file>

<file path=customXml/itemProps3.xml><?xml version="1.0" encoding="utf-8"?>
<ds:datastoreItem xmlns:ds="http://schemas.openxmlformats.org/officeDocument/2006/customXml" ds:itemID="{B2813DCB-9C24-4DB0-BCF9-24A8F983E116}">
  <ds:schemaRefs>
    <ds:schemaRef ds:uri="http://purl.org/dc/elements/1.1/"/>
    <ds:schemaRef ds:uri="http://purl.org/dc/dcmitype/"/>
    <ds:schemaRef ds:uri="f9d446dc-cc04-4e2a-b7a1-fda2f66dd0ac"/>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schemas.microsoft.com/office/2006/metadata/properties"/>
    <ds:schemaRef ds:uri="45f5604b-609a-41c2-8094-13b73ecb9a1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1916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Schurian Alexander</cp:lastModifiedBy>
  <cp:revision>2</cp:revision>
  <cp:lastPrinted>2024-11-15T08:12:00Z</cp:lastPrinted>
  <dcterms:created xsi:type="dcterms:W3CDTF">2024-11-15T08:16:00Z</dcterms:created>
  <dcterms:modified xsi:type="dcterms:W3CDTF">2024-11-15T08:16:00Z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0x01010033A2A67801B689468EA4BBF0DF17C4E1</vt:lpwstr>
  </property>
</Properties>
</file>